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B97BB" w14:textId="3F91B50D" w:rsidR="00A437E7" w:rsidRDefault="00AF55EC">
      <w:pPr>
        <w:spacing w:after="0"/>
      </w:pPr>
      <w:r>
        <w:rPr>
          <w:noProof/>
          <w:lang w:val="de-DE" w:eastAsia="de-DE"/>
        </w:rPr>
        <w:drawing>
          <wp:anchor distT="0" distB="0" distL="114300" distR="114300" simplePos="0" relativeHeight="251662336" behindDoc="0" locked="0" layoutInCell="1" allowOverlap="1" wp14:anchorId="1968356E" wp14:editId="2D5639A4">
            <wp:simplePos x="0" y="0"/>
            <wp:positionH relativeFrom="column">
              <wp:posOffset>-361315</wp:posOffset>
            </wp:positionH>
            <wp:positionV relativeFrom="paragraph">
              <wp:posOffset>-401320</wp:posOffset>
            </wp:positionV>
            <wp:extent cx="1323975" cy="1323975"/>
            <wp:effectExtent l="0" t="0" r="9525" b="952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323975"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3355">
        <w:rPr>
          <w:noProof/>
          <w:lang w:val="de-DE" w:eastAsia="de-DE"/>
        </w:rPr>
        <mc:AlternateContent>
          <mc:Choice Requires="wps">
            <w:drawing>
              <wp:anchor distT="0" distB="0" distL="114300" distR="114300" simplePos="0" relativeHeight="251659264" behindDoc="0" locked="0" layoutInCell="1" allowOverlap="1" wp14:anchorId="1C60D71A" wp14:editId="44C83117">
                <wp:simplePos x="0" y="0"/>
                <wp:positionH relativeFrom="column">
                  <wp:posOffset>1051560</wp:posOffset>
                </wp:positionH>
                <wp:positionV relativeFrom="paragraph">
                  <wp:posOffset>142875</wp:posOffset>
                </wp:positionV>
                <wp:extent cx="1590675" cy="46672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66725"/>
                        </a:xfrm>
                        <a:prstGeom prst="rect">
                          <a:avLst/>
                        </a:prstGeom>
                        <a:noFill/>
                        <a:ln w="9525">
                          <a:noFill/>
                          <a:miter lim="800000"/>
                          <a:headEnd/>
                          <a:tailEnd/>
                        </a:ln>
                      </wps:spPr>
                      <wps:txbx>
                        <w:txbxContent>
                          <w:p w14:paraId="0204456A" w14:textId="77777777" w:rsidR="008811EE" w:rsidRPr="009C23AD" w:rsidRDefault="008811EE" w:rsidP="008811EE">
                            <w:pPr>
                              <w:spacing w:after="0" w:line="360" w:lineRule="auto"/>
                              <w:jc w:val="center"/>
                              <w:rPr>
                                <w:rFonts w:ascii="Arial Rounded MT Bold" w:hAnsi="Arial Rounded MT Bold"/>
                                <w:sz w:val="20"/>
                              </w:rPr>
                            </w:pPr>
                            <w:r w:rsidRPr="009C23AD">
                              <w:rPr>
                                <w:rFonts w:ascii="Arial Rounded MT Bold" w:hAnsi="Arial Rounded MT Bold"/>
                                <w:sz w:val="20"/>
                              </w:rPr>
                              <w:t>Postfach 1310</w:t>
                            </w:r>
                          </w:p>
                          <w:p w14:paraId="78E793F3" w14:textId="77777777" w:rsidR="008811EE" w:rsidRPr="009C23AD" w:rsidRDefault="00D83169" w:rsidP="008811EE">
                            <w:pPr>
                              <w:spacing w:after="0" w:line="360" w:lineRule="auto"/>
                              <w:jc w:val="center"/>
                              <w:rPr>
                                <w:rFonts w:ascii="Arial Rounded MT Bold" w:hAnsi="Arial Rounded MT Bold"/>
                                <w:sz w:val="20"/>
                              </w:rPr>
                            </w:pPr>
                            <w:r w:rsidRPr="009C23AD">
                              <w:rPr>
                                <w:rFonts w:ascii="Arial Rounded MT Bold" w:hAnsi="Arial Rounded MT Bold"/>
                                <w:sz w:val="20"/>
                              </w:rPr>
                              <w:t>7819</w:t>
                            </w:r>
                            <w:r w:rsidR="008811EE" w:rsidRPr="009C23AD">
                              <w:rPr>
                                <w:rFonts w:ascii="Arial Rounded MT Bold" w:hAnsi="Arial Rounded MT Bold"/>
                                <w:sz w:val="20"/>
                              </w:rPr>
                              <w:t>0 Immendingen</w:t>
                            </w:r>
                          </w:p>
                          <w:p w14:paraId="6723C411" w14:textId="77777777" w:rsidR="00B43058" w:rsidRPr="009C23AD" w:rsidRDefault="00B43058" w:rsidP="008811EE">
                            <w:pPr>
                              <w:spacing w:after="0" w:line="360" w:lineRule="auto"/>
                              <w:jc w:val="center"/>
                              <w:rPr>
                                <w:rFonts w:ascii="Arial Rounded MT Bold" w:hAnsi="Arial Rounded MT Bold"/>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60D71A" id="_x0000_t202" coordsize="21600,21600" o:spt="202" path="m,l,21600r21600,l21600,xe">
                <v:stroke joinstyle="miter"/>
                <v:path gradientshapeok="t" o:connecttype="rect"/>
              </v:shapetype>
              <v:shape id="Textfeld 2" o:spid="_x0000_s1026" type="#_x0000_t202" style="position:absolute;margin-left:82.8pt;margin-top:11.25pt;width:125.2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" filled="f" stroked="f">
                <v:textbox>
                  <w:txbxContent>
                    <w:p w14:paraId="0204456A" w14:textId="77777777" w:rsidR="008811EE" w:rsidRPr="009C23AD" w:rsidRDefault="008811EE" w:rsidP="008811EE">
                      <w:pPr>
                        <w:spacing w:after="0" w:line="360" w:lineRule="auto"/>
                        <w:jc w:val="center"/>
                        <w:rPr>
                          <w:rFonts w:ascii="Arial Rounded MT Bold" w:hAnsi="Arial Rounded MT Bold"/>
                          <w:sz w:val="20"/>
                        </w:rPr>
                      </w:pPr>
                      <w:r w:rsidRPr="009C23AD">
                        <w:rPr>
                          <w:rFonts w:ascii="Arial Rounded MT Bold" w:hAnsi="Arial Rounded MT Bold"/>
                          <w:sz w:val="20"/>
                        </w:rPr>
                        <w:t>Postfach 1310</w:t>
                      </w:r>
                    </w:p>
                    <w:p w14:paraId="78E793F3" w14:textId="77777777" w:rsidR="008811EE" w:rsidRPr="009C23AD" w:rsidRDefault="00D83169" w:rsidP="008811EE">
                      <w:pPr>
                        <w:spacing w:after="0" w:line="360" w:lineRule="auto"/>
                        <w:jc w:val="center"/>
                        <w:rPr>
                          <w:rFonts w:ascii="Arial Rounded MT Bold" w:hAnsi="Arial Rounded MT Bold"/>
                          <w:sz w:val="20"/>
                        </w:rPr>
                      </w:pPr>
                      <w:r w:rsidRPr="009C23AD">
                        <w:rPr>
                          <w:rFonts w:ascii="Arial Rounded MT Bold" w:hAnsi="Arial Rounded MT Bold"/>
                          <w:sz w:val="20"/>
                        </w:rPr>
                        <w:t>7819</w:t>
                      </w:r>
                      <w:r w:rsidR="008811EE" w:rsidRPr="009C23AD">
                        <w:rPr>
                          <w:rFonts w:ascii="Arial Rounded MT Bold" w:hAnsi="Arial Rounded MT Bold"/>
                          <w:sz w:val="20"/>
                        </w:rPr>
                        <w:t>0 Immendingen</w:t>
                      </w:r>
                    </w:p>
                    <w:p w14:paraId="6723C411" w14:textId="77777777" w:rsidR="00B43058" w:rsidRPr="009C23AD" w:rsidRDefault="00B43058" w:rsidP="008811EE">
                      <w:pPr>
                        <w:spacing w:after="0" w:line="360" w:lineRule="auto"/>
                        <w:jc w:val="center"/>
                        <w:rPr>
                          <w:rFonts w:ascii="Arial Rounded MT Bold" w:hAnsi="Arial Rounded MT Bold"/>
                          <w:sz w:val="20"/>
                        </w:rPr>
                      </w:pPr>
                    </w:p>
                  </w:txbxContent>
                </v:textbox>
              </v:shape>
            </w:pict>
          </mc:Fallback>
        </mc:AlternateContent>
      </w:r>
      <w:r w:rsidR="00F93355">
        <w:rPr>
          <w:noProof/>
          <w:lang w:val="de-DE" w:eastAsia="de-DE"/>
        </w:rPr>
        <mc:AlternateContent>
          <mc:Choice Requires="wps">
            <w:drawing>
              <wp:anchor distT="0" distB="0" distL="114300" distR="114300" simplePos="0" relativeHeight="251664384" behindDoc="0" locked="0" layoutInCell="1" allowOverlap="1" wp14:anchorId="4A28C707" wp14:editId="53DB8A57">
                <wp:simplePos x="0" y="0"/>
                <wp:positionH relativeFrom="column">
                  <wp:posOffset>3042920</wp:posOffset>
                </wp:positionH>
                <wp:positionV relativeFrom="paragraph">
                  <wp:posOffset>142875</wp:posOffset>
                </wp:positionV>
                <wp:extent cx="3086100" cy="600075"/>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00075"/>
                        </a:xfrm>
                        <a:prstGeom prst="rect">
                          <a:avLst/>
                        </a:prstGeom>
                        <a:noFill/>
                        <a:ln w="9525">
                          <a:noFill/>
                          <a:miter lim="800000"/>
                          <a:headEnd/>
                          <a:tailEnd/>
                        </a:ln>
                      </wps:spPr>
                      <wps:txbx>
                        <w:txbxContent>
                          <w:p w14:paraId="5C9A2330" w14:textId="77777777" w:rsidR="008811EE" w:rsidRDefault="009C23AD" w:rsidP="008811EE">
                            <w:pPr>
                              <w:spacing w:after="0" w:line="360" w:lineRule="auto"/>
                              <w:rPr>
                                <w:rFonts w:ascii="Arial Rounded MT Bold" w:hAnsi="Arial Rounded MT Bold"/>
                                <w:sz w:val="20"/>
                              </w:rPr>
                            </w:pPr>
                            <w:r>
                              <w:rPr>
                                <w:rFonts w:ascii="Arial Rounded MT Bold" w:hAnsi="Arial Rounded MT Bold"/>
                                <w:sz w:val="20"/>
                              </w:rPr>
                              <w:t xml:space="preserve">       </w:t>
                            </w:r>
                            <w:r w:rsidR="008811EE" w:rsidRPr="009C23AD">
                              <w:rPr>
                                <w:rFonts w:ascii="Arial Rounded MT Bold" w:hAnsi="Arial Rounded MT Bold"/>
                                <w:sz w:val="20"/>
                                <w:u w:val="single"/>
                              </w:rPr>
                              <w:t>Web:</w:t>
                            </w:r>
                            <w:r w:rsidR="008811EE">
                              <w:rPr>
                                <w:rFonts w:ascii="Arial Rounded MT Bold" w:hAnsi="Arial Rounded MT Bold"/>
                                <w:sz w:val="20"/>
                              </w:rPr>
                              <w:t xml:space="preserve">  </w:t>
                            </w:r>
                            <w:r>
                              <w:rPr>
                                <w:rFonts w:ascii="Arial Rounded MT Bold" w:hAnsi="Arial Rounded MT Bold"/>
                                <w:sz w:val="20"/>
                              </w:rPr>
                              <w:t xml:space="preserve">   </w:t>
                            </w:r>
                            <w:r w:rsidR="008811EE">
                              <w:rPr>
                                <w:rFonts w:ascii="Arial Rounded MT Bold" w:hAnsi="Arial Rounded MT Bold"/>
                                <w:sz w:val="20"/>
                              </w:rPr>
                              <w:t>www.sv-1920-tus-immendingen.de</w:t>
                            </w:r>
                          </w:p>
                          <w:p w14:paraId="2044BD09" w14:textId="77777777" w:rsidR="008811EE" w:rsidRPr="008811EE" w:rsidRDefault="008811EE" w:rsidP="008811EE">
                            <w:pPr>
                              <w:spacing w:after="0" w:line="360" w:lineRule="auto"/>
                              <w:rPr>
                                <w:rFonts w:ascii="Arial Rounded MT Bold" w:hAnsi="Arial Rounded MT Bold"/>
                                <w:sz w:val="20"/>
                              </w:rPr>
                            </w:pPr>
                            <w:r w:rsidRPr="009C23AD">
                              <w:rPr>
                                <w:rFonts w:ascii="Arial Rounded MT Bold" w:hAnsi="Arial Rounded MT Bold"/>
                                <w:sz w:val="20"/>
                                <w:u w:val="single"/>
                              </w:rPr>
                              <w:t>Kontakt:</w:t>
                            </w:r>
                            <w:r>
                              <w:rPr>
                                <w:rFonts w:ascii="Arial Rounded MT Bold" w:hAnsi="Arial Rounded MT Bold"/>
                                <w:sz w:val="20"/>
                              </w:rPr>
                              <w:t xml:space="preserve">   </w:t>
                            </w:r>
                            <w:r w:rsidR="009C23AD">
                              <w:rPr>
                                <w:rFonts w:ascii="Arial Rounded MT Bold" w:hAnsi="Arial Rounded MT Bold"/>
                                <w:sz w:val="20"/>
                              </w:rPr>
                              <w:t xml:space="preserve">   </w:t>
                            </w:r>
                            <w:r>
                              <w:rPr>
                                <w:rFonts w:ascii="Arial Rounded MT Bold" w:hAnsi="Arial Rounded MT Bold"/>
                                <w:sz w:val="20"/>
                              </w:rPr>
                              <w:t>info@sv-1920-tus-immendingen.de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8C707" id="_x0000_s1027" type="#_x0000_t202" style="position:absolute;margin-left:239.6pt;margin-top:11.25pt;width:243pt;height:4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" filled="f" stroked="f">
                <v:textbox>
                  <w:txbxContent>
                    <w:p w14:paraId="5C9A2330" w14:textId="77777777" w:rsidR="008811EE" w:rsidRDefault="009C23AD" w:rsidP="008811EE">
                      <w:pPr>
                        <w:spacing w:after="0" w:line="360" w:lineRule="auto"/>
                        <w:rPr>
                          <w:rFonts w:ascii="Arial Rounded MT Bold" w:hAnsi="Arial Rounded MT Bold"/>
                          <w:sz w:val="20"/>
                        </w:rPr>
                      </w:pPr>
                      <w:r>
                        <w:rPr>
                          <w:rFonts w:ascii="Arial Rounded MT Bold" w:hAnsi="Arial Rounded MT Bold"/>
                          <w:sz w:val="20"/>
                        </w:rPr>
                        <w:t xml:space="preserve">       </w:t>
                      </w:r>
                      <w:r w:rsidR="008811EE" w:rsidRPr="009C23AD">
                        <w:rPr>
                          <w:rFonts w:ascii="Arial Rounded MT Bold" w:hAnsi="Arial Rounded MT Bold"/>
                          <w:sz w:val="20"/>
                          <w:u w:val="single"/>
                        </w:rPr>
                        <w:t>Web:</w:t>
                      </w:r>
                      <w:r w:rsidR="008811EE">
                        <w:rPr>
                          <w:rFonts w:ascii="Arial Rounded MT Bold" w:hAnsi="Arial Rounded MT Bold"/>
                          <w:sz w:val="20"/>
                        </w:rPr>
                        <w:t xml:space="preserve">  </w:t>
                      </w:r>
                      <w:r>
                        <w:rPr>
                          <w:rFonts w:ascii="Arial Rounded MT Bold" w:hAnsi="Arial Rounded MT Bold"/>
                          <w:sz w:val="20"/>
                        </w:rPr>
                        <w:t xml:space="preserve">   </w:t>
                      </w:r>
                      <w:r w:rsidR="008811EE">
                        <w:rPr>
                          <w:rFonts w:ascii="Arial Rounded MT Bold" w:hAnsi="Arial Rounded MT Bold"/>
                          <w:sz w:val="20"/>
                        </w:rPr>
                        <w:t>www.sv-1920-tus-immendingen.de</w:t>
                      </w:r>
                    </w:p>
                    <w:p w14:paraId="2044BD09" w14:textId="77777777" w:rsidR="008811EE" w:rsidRPr="008811EE" w:rsidRDefault="008811EE" w:rsidP="008811EE">
                      <w:pPr>
                        <w:spacing w:after="0" w:line="360" w:lineRule="auto"/>
                        <w:rPr>
                          <w:rFonts w:ascii="Arial Rounded MT Bold" w:hAnsi="Arial Rounded MT Bold"/>
                          <w:sz w:val="20"/>
                        </w:rPr>
                      </w:pPr>
                      <w:r w:rsidRPr="009C23AD">
                        <w:rPr>
                          <w:rFonts w:ascii="Arial Rounded MT Bold" w:hAnsi="Arial Rounded MT Bold"/>
                          <w:sz w:val="20"/>
                          <w:u w:val="single"/>
                        </w:rPr>
                        <w:t>Kontakt:</w:t>
                      </w:r>
                      <w:r>
                        <w:rPr>
                          <w:rFonts w:ascii="Arial Rounded MT Bold" w:hAnsi="Arial Rounded MT Bold"/>
                          <w:sz w:val="20"/>
                        </w:rPr>
                        <w:t xml:space="preserve">   </w:t>
                      </w:r>
                      <w:r w:rsidR="009C23AD">
                        <w:rPr>
                          <w:rFonts w:ascii="Arial Rounded MT Bold" w:hAnsi="Arial Rounded MT Bold"/>
                          <w:sz w:val="20"/>
                        </w:rPr>
                        <w:t xml:space="preserve">   </w:t>
                      </w:r>
                      <w:r>
                        <w:rPr>
                          <w:rFonts w:ascii="Arial Rounded MT Bold" w:hAnsi="Arial Rounded MT Bold"/>
                          <w:sz w:val="20"/>
                        </w:rPr>
                        <w:t>info@sv-1920-tus-immendingen.de</w:t>
                      </w:r>
                    </w:p>
                  </w:txbxContent>
                </v:textbox>
              </v:shape>
            </w:pict>
          </mc:Fallback>
        </mc:AlternateContent>
      </w:r>
      <w:r w:rsidR="00B43058" w:rsidRPr="00B43058">
        <w:rPr>
          <w:noProof/>
          <w:color w:val="6076B4" w:themeColor="accent1"/>
          <w:lang w:val="de-DE" w:eastAsia="de-DE"/>
        </w:rPr>
        <mc:AlternateContent>
          <mc:Choice Requires="wps">
            <w:drawing>
              <wp:anchor distT="0" distB="0" distL="114300" distR="114300" simplePos="0" relativeHeight="251661312" behindDoc="0" locked="0" layoutInCell="1" allowOverlap="1" wp14:anchorId="4DD6874A" wp14:editId="0E294259">
                <wp:simplePos x="0" y="0"/>
                <wp:positionH relativeFrom="column">
                  <wp:posOffset>1042670</wp:posOffset>
                </wp:positionH>
                <wp:positionV relativeFrom="paragraph">
                  <wp:posOffset>-323850</wp:posOffset>
                </wp:positionV>
                <wp:extent cx="5238750" cy="1403985"/>
                <wp:effectExtent l="0" t="0" r="0" b="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1403985"/>
                        </a:xfrm>
                        <a:prstGeom prst="rect">
                          <a:avLst/>
                        </a:prstGeom>
                        <a:noFill/>
                        <a:ln w="9525">
                          <a:noFill/>
                          <a:miter lim="800000"/>
                          <a:headEnd/>
                          <a:tailEnd/>
                        </a:ln>
                      </wps:spPr>
                      <wps:txbx>
                        <w:txbxContent>
                          <w:p w14:paraId="1DF78D47" w14:textId="77777777" w:rsidR="00B43058" w:rsidRPr="00B43058" w:rsidRDefault="00B43058" w:rsidP="00B43058">
                            <w:pPr>
                              <w:spacing w:after="0"/>
                              <w:rPr>
                                <w:rFonts w:ascii="Arial Rounded MT Bold" w:hAnsi="Arial Rounded MT Bold"/>
                                <w:sz w:val="52"/>
                              </w:rPr>
                            </w:pPr>
                            <w:r w:rsidRPr="00B43058">
                              <w:rPr>
                                <w:rFonts w:ascii="Arial Rounded MT Bold" w:hAnsi="Arial Rounded MT Bold"/>
                                <w:sz w:val="52"/>
                              </w:rPr>
                              <w:t>SV 1920 TuS Immendingen e.V.</w:t>
                            </w:r>
                          </w:p>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D6874A" id="_x0000_s1028" type="#_x0000_t202" style="position:absolute;margin-left:82.1pt;margin-top:-25.5pt;width:412.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" filled="f" stroked="f">
                <v:textbox style="mso-fit-shape-to-text:t" inset="1mm,1mm,1mm,1mm">
                  <w:txbxContent>
                    <w:p w14:paraId="1DF78D47" w14:textId="77777777" w:rsidR="00B43058" w:rsidRPr="00B43058" w:rsidRDefault="00B43058" w:rsidP="00B43058">
                      <w:pPr>
                        <w:spacing w:after="0"/>
                        <w:rPr>
                          <w:rFonts w:ascii="Arial Rounded MT Bold" w:hAnsi="Arial Rounded MT Bold"/>
                          <w:sz w:val="52"/>
                        </w:rPr>
                      </w:pPr>
                      <w:r w:rsidRPr="00B43058">
                        <w:rPr>
                          <w:rFonts w:ascii="Arial Rounded MT Bold" w:hAnsi="Arial Rounded MT Bold"/>
                          <w:sz w:val="52"/>
                        </w:rPr>
                        <w:t>SV 1920 TuS Immendingen e.V.</w:t>
                      </w:r>
                    </w:p>
                  </w:txbxContent>
                </v:textbox>
              </v:shape>
            </w:pict>
          </mc:Fallback>
        </mc:AlternateContent>
      </w:r>
    </w:p>
    <w:p w14:paraId="1218D29A" w14:textId="77777777" w:rsidR="00A05077" w:rsidRDefault="00A05077" w:rsidP="00A05077">
      <w:pPr>
        <w:spacing w:after="0"/>
        <w:rPr>
          <w:color w:val="6076B4" w:themeColor="accent1"/>
        </w:rPr>
      </w:pPr>
    </w:p>
    <w:p w14:paraId="5D542679" w14:textId="77777777" w:rsidR="00A05077" w:rsidRDefault="00F93355" w:rsidP="00A05077">
      <w:pPr>
        <w:spacing w:after="0"/>
        <w:rPr>
          <w:color w:val="6076B4" w:themeColor="accent1"/>
        </w:rPr>
      </w:pPr>
      <w:r w:rsidRPr="0072559A">
        <w:rPr>
          <w:noProof/>
          <w:color w:val="6076B4" w:themeColor="accent1"/>
          <w:lang w:val="de-DE" w:eastAsia="de-DE"/>
        </w:rPr>
        <mc:AlternateContent>
          <mc:Choice Requires="wps">
            <w:drawing>
              <wp:anchor distT="0" distB="0" distL="114300" distR="114300" simplePos="0" relativeHeight="251669504" behindDoc="0" locked="0" layoutInCell="1" allowOverlap="1" wp14:anchorId="3A1102EA" wp14:editId="37762756">
                <wp:simplePos x="0" y="0"/>
                <wp:positionH relativeFrom="column">
                  <wp:posOffset>3881120</wp:posOffset>
                </wp:positionH>
                <wp:positionV relativeFrom="paragraph">
                  <wp:posOffset>219710</wp:posOffset>
                </wp:positionV>
                <wp:extent cx="179705" cy="179705"/>
                <wp:effectExtent l="0" t="0" r="10795" b="10795"/>
                <wp:wrapNone/>
                <wp:docPr id="9" name="Rechteck 9"/>
                <wp:cNvGraphicFramePr/>
                <a:graphic xmlns:a="http://schemas.openxmlformats.org/drawingml/2006/main">
                  <a:graphicData uri="http://schemas.microsoft.com/office/word/2010/wordprocessingShape">
                    <wps:wsp>
                      <wps:cNvSpPr/>
                      <wps:spPr>
                        <a:xfrm>
                          <a:off x="0" y="0"/>
                          <a:ext cx="179705" cy="179705"/>
                        </a:xfrm>
                        <a:prstGeom prst="rect">
                          <a:avLst/>
                        </a:prstGeom>
                        <a:ln w="222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F901B" id="Rechteck 9" o:spid="_x0000_s1026" style="position:absolute;margin-left:305.6pt;margin-top:17.3pt;width:14.15pt;height:14.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" fillcolor="white [3201]" strokecolor="black [3200]" strokeweight="1.75pt"/>
            </w:pict>
          </mc:Fallback>
        </mc:AlternateContent>
      </w:r>
      <w:r w:rsidRPr="0072559A">
        <w:rPr>
          <w:noProof/>
          <w:lang w:val="de-DE" w:eastAsia="de-DE"/>
        </w:rPr>
        <mc:AlternateContent>
          <mc:Choice Requires="wps">
            <w:drawing>
              <wp:anchor distT="0" distB="0" distL="114300" distR="114300" simplePos="0" relativeHeight="251672576" behindDoc="0" locked="0" layoutInCell="1" allowOverlap="1" wp14:anchorId="39A9AD77" wp14:editId="69A7906C">
                <wp:simplePos x="0" y="0"/>
                <wp:positionH relativeFrom="column">
                  <wp:posOffset>5643245</wp:posOffset>
                </wp:positionH>
                <wp:positionV relativeFrom="paragraph">
                  <wp:posOffset>219710</wp:posOffset>
                </wp:positionV>
                <wp:extent cx="179705" cy="179705"/>
                <wp:effectExtent l="0" t="0" r="10795" b="10795"/>
                <wp:wrapNone/>
                <wp:docPr id="11" name="Rechteck 11"/>
                <wp:cNvGraphicFramePr/>
                <a:graphic xmlns:a="http://schemas.openxmlformats.org/drawingml/2006/main">
                  <a:graphicData uri="http://schemas.microsoft.com/office/word/2010/wordprocessingShape">
                    <wps:wsp>
                      <wps:cNvSpPr/>
                      <wps:spPr>
                        <a:xfrm>
                          <a:off x="0" y="0"/>
                          <a:ext cx="179705" cy="179705"/>
                        </a:xfrm>
                        <a:prstGeom prst="rect">
                          <a:avLst/>
                        </a:prstGeom>
                        <a:ln w="222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BD43B" id="Rechteck 11" o:spid="_x0000_s1026" style="position:absolute;margin-left:444.35pt;margin-top:17.3pt;width:14.15pt;height:14.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" fillcolor="white [3201]" strokecolor="black [3200]" strokeweight="1.75pt"/>
            </w:pict>
          </mc:Fallback>
        </mc:AlternateContent>
      </w:r>
      <w:r w:rsidRPr="0072559A">
        <w:rPr>
          <w:noProof/>
          <w:lang w:val="de-DE" w:eastAsia="de-DE"/>
        </w:rPr>
        <mc:AlternateContent>
          <mc:Choice Requires="wps">
            <w:drawing>
              <wp:anchor distT="0" distB="0" distL="114300" distR="114300" simplePos="0" relativeHeight="251673600" behindDoc="0" locked="0" layoutInCell="1" allowOverlap="1" wp14:anchorId="3D707BA2" wp14:editId="5BD13818">
                <wp:simplePos x="0" y="0"/>
                <wp:positionH relativeFrom="column">
                  <wp:posOffset>4443095</wp:posOffset>
                </wp:positionH>
                <wp:positionV relativeFrom="paragraph">
                  <wp:posOffset>175260</wp:posOffset>
                </wp:positionV>
                <wp:extent cx="1200150" cy="276225"/>
                <wp:effectExtent l="0" t="0" r="0" b="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76225"/>
                        </a:xfrm>
                        <a:prstGeom prst="rect">
                          <a:avLst/>
                        </a:prstGeom>
                        <a:noFill/>
                        <a:ln w="9525">
                          <a:noFill/>
                          <a:miter lim="800000"/>
                          <a:headEnd/>
                          <a:tailEnd/>
                        </a:ln>
                      </wps:spPr>
                      <wps:txbx>
                        <w:txbxContent>
                          <w:p w14:paraId="670697D5" w14:textId="77777777" w:rsidR="0072559A" w:rsidRPr="002E0F84" w:rsidRDefault="0072559A" w:rsidP="0072559A">
                            <w:pPr>
                              <w:spacing w:after="0" w:line="360" w:lineRule="auto"/>
                              <w:jc w:val="center"/>
                              <w:rPr>
                                <w:rFonts w:ascii="Arial Rounded MT Bold" w:hAnsi="Arial Rounded MT Bold"/>
                                <w:sz w:val="24"/>
                              </w:rPr>
                            </w:pPr>
                            <w:r w:rsidRPr="0072559A">
                              <w:rPr>
                                <w:rFonts w:ascii="Arial Rounded MT Bold" w:hAnsi="Arial Rounded MT Bold"/>
                                <w:sz w:val="28"/>
                              </w:rPr>
                              <w:t>Badminton</w:t>
                            </w:r>
                          </w:p>
                          <w:p w14:paraId="02FBA94A" w14:textId="77777777" w:rsidR="0072559A" w:rsidRPr="002E0F84" w:rsidRDefault="0072559A" w:rsidP="0072559A">
                            <w:pPr>
                              <w:spacing w:after="0" w:line="360" w:lineRule="auto"/>
                              <w:jc w:val="center"/>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07BA2" id="_x0000_s1029" type="#_x0000_t202" style="position:absolute;margin-left:349.85pt;margin-top:13.8pt;width:94.5pt;height:2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" filled="f" stroked="f">
                <v:textbox>
                  <w:txbxContent>
                    <w:p w14:paraId="670697D5" w14:textId="77777777" w:rsidR="0072559A" w:rsidRPr="002E0F84" w:rsidRDefault="0072559A" w:rsidP="0072559A">
                      <w:pPr>
                        <w:spacing w:after="0" w:line="360" w:lineRule="auto"/>
                        <w:jc w:val="center"/>
                        <w:rPr>
                          <w:rFonts w:ascii="Arial Rounded MT Bold" w:hAnsi="Arial Rounded MT Bold"/>
                          <w:sz w:val="24"/>
                        </w:rPr>
                      </w:pPr>
                      <w:r w:rsidRPr="0072559A">
                        <w:rPr>
                          <w:rFonts w:ascii="Arial Rounded MT Bold" w:hAnsi="Arial Rounded MT Bold"/>
                          <w:sz w:val="28"/>
                        </w:rPr>
                        <w:t>Badminton</w:t>
                      </w:r>
                    </w:p>
                    <w:p w14:paraId="02FBA94A" w14:textId="77777777" w:rsidR="0072559A" w:rsidRPr="002E0F84" w:rsidRDefault="0072559A" w:rsidP="0072559A">
                      <w:pPr>
                        <w:spacing w:after="0" w:line="360" w:lineRule="auto"/>
                        <w:jc w:val="center"/>
                        <w:rPr>
                          <w:rFonts w:ascii="Arial Rounded MT Bold" w:hAnsi="Arial Rounded MT Bold"/>
                          <w:sz w:val="24"/>
                        </w:rPr>
                      </w:pPr>
                    </w:p>
                  </w:txbxContent>
                </v:textbox>
              </v:shape>
            </w:pict>
          </mc:Fallback>
        </mc:AlternateContent>
      </w:r>
      <w:r w:rsidRPr="0072559A">
        <w:rPr>
          <w:noProof/>
          <w:color w:val="6076B4" w:themeColor="accent1"/>
          <w:lang w:val="de-DE" w:eastAsia="de-DE"/>
        </w:rPr>
        <mc:AlternateContent>
          <mc:Choice Requires="wps">
            <w:drawing>
              <wp:anchor distT="0" distB="0" distL="114300" distR="114300" simplePos="0" relativeHeight="251670528" behindDoc="0" locked="0" layoutInCell="1" allowOverlap="1" wp14:anchorId="1F43C1AE" wp14:editId="1114E5FD">
                <wp:simplePos x="0" y="0"/>
                <wp:positionH relativeFrom="column">
                  <wp:posOffset>2652395</wp:posOffset>
                </wp:positionH>
                <wp:positionV relativeFrom="paragraph">
                  <wp:posOffset>175895</wp:posOffset>
                </wp:positionV>
                <wp:extent cx="1219200" cy="304800"/>
                <wp:effectExtent l="0" t="0" r="0" b="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04800"/>
                        </a:xfrm>
                        <a:prstGeom prst="rect">
                          <a:avLst/>
                        </a:prstGeom>
                        <a:noFill/>
                        <a:ln w="9525">
                          <a:noFill/>
                          <a:miter lim="800000"/>
                          <a:headEnd/>
                          <a:tailEnd/>
                        </a:ln>
                      </wps:spPr>
                      <wps:txbx>
                        <w:txbxContent>
                          <w:p w14:paraId="33BEBD9E" w14:textId="77777777" w:rsidR="0072559A" w:rsidRPr="002E0F84" w:rsidRDefault="0072559A" w:rsidP="0072559A">
                            <w:pPr>
                              <w:spacing w:after="0" w:line="360" w:lineRule="auto"/>
                              <w:jc w:val="center"/>
                              <w:rPr>
                                <w:rFonts w:ascii="Arial Rounded MT Bold" w:hAnsi="Arial Rounded MT Bold"/>
                                <w:sz w:val="24"/>
                              </w:rPr>
                            </w:pPr>
                            <w:r w:rsidRPr="0072559A">
                              <w:rPr>
                                <w:rFonts w:ascii="Arial Rounded MT Bold" w:hAnsi="Arial Rounded MT Bold"/>
                                <w:sz w:val="28"/>
                              </w:rPr>
                              <w:t>Tischtennis</w:t>
                            </w:r>
                          </w:p>
                          <w:p w14:paraId="377D1C39" w14:textId="77777777" w:rsidR="0072559A" w:rsidRPr="002E0F84" w:rsidRDefault="0072559A" w:rsidP="0072559A">
                            <w:pPr>
                              <w:spacing w:after="0" w:line="360" w:lineRule="auto"/>
                              <w:jc w:val="center"/>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3C1AE" id="_x0000_s1030" type="#_x0000_t202" style="position:absolute;margin-left:208.85pt;margin-top:13.85pt;width:96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" filled="f" stroked="f">
                <v:textbox>
                  <w:txbxContent>
                    <w:p w14:paraId="33BEBD9E" w14:textId="77777777" w:rsidR="0072559A" w:rsidRPr="002E0F84" w:rsidRDefault="0072559A" w:rsidP="0072559A">
                      <w:pPr>
                        <w:spacing w:after="0" w:line="360" w:lineRule="auto"/>
                        <w:jc w:val="center"/>
                        <w:rPr>
                          <w:rFonts w:ascii="Arial Rounded MT Bold" w:hAnsi="Arial Rounded MT Bold"/>
                          <w:sz w:val="24"/>
                        </w:rPr>
                      </w:pPr>
                      <w:r w:rsidRPr="0072559A">
                        <w:rPr>
                          <w:rFonts w:ascii="Arial Rounded MT Bold" w:hAnsi="Arial Rounded MT Bold"/>
                          <w:sz w:val="28"/>
                        </w:rPr>
                        <w:t>Tischtennis</w:t>
                      </w:r>
                    </w:p>
                    <w:p w14:paraId="377D1C39" w14:textId="77777777" w:rsidR="0072559A" w:rsidRPr="002E0F84" w:rsidRDefault="0072559A" w:rsidP="0072559A">
                      <w:pPr>
                        <w:spacing w:after="0" w:line="360" w:lineRule="auto"/>
                        <w:jc w:val="center"/>
                        <w:rPr>
                          <w:rFonts w:ascii="Arial Rounded MT Bold" w:hAnsi="Arial Rounded MT Bold"/>
                          <w:sz w:val="24"/>
                        </w:rPr>
                      </w:pPr>
                    </w:p>
                  </w:txbxContent>
                </v:textbox>
              </v:shape>
            </w:pict>
          </mc:Fallback>
        </mc:AlternateContent>
      </w:r>
      <w:r>
        <w:rPr>
          <w:noProof/>
          <w:lang w:val="de-DE" w:eastAsia="de-DE"/>
        </w:rPr>
        <mc:AlternateContent>
          <mc:Choice Requires="wps">
            <w:drawing>
              <wp:anchor distT="0" distB="0" distL="114300" distR="114300" simplePos="0" relativeHeight="251667456" behindDoc="0" locked="0" layoutInCell="1" allowOverlap="1" wp14:anchorId="056A0329" wp14:editId="34F45338">
                <wp:simplePos x="0" y="0"/>
                <wp:positionH relativeFrom="column">
                  <wp:posOffset>1137920</wp:posOffset>
                </wp:positionH>
                <wp:positionV relativeFrom="paragraph">
                  <wp:posOffset>175895</wp:posOffset>
                </wp:positionV>
                <wp:extent cx="923925" cy="304800"/>
                <wp:effectExtent l="0" t="0" r="0" b="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04800"/>
                        </a:xfrm>
                        <a:prstGeom prst="rect">
                          <a:avLst/>
                        </a:prstGeom>
                        <a:noFill/>
                        <a:ln w="9525">
                          <a:noFill/>
                          <a:miter lim="800000"/>
                          <a:headEnd/>
                          <a:tailEnd/>
                        </a:ln>
                      </wps:spPr>
                      <wps:txbx>
                        <w:txbxContent>
                          <w:p w14:paraId="710693AB" w14:textId="77777777" w:rsidR="002E0F84" w:rsidRPr="0072559A" w:rsidRDefault="002E0F84" w:rsidP="002E0F84">
                            <w:pPr>
                              <w:spacing w:after="0" w:line="360" w:lineRule="auto"/>
                              <w:jc w:val="center"/>
                              <w:rPr>
                                <w:rFonts w:ascii="Arial Rounded MT Bold" w:hAnsi="Arial Rounded MT Bold"/>
                                <w:sz w:val="28"/>
                              </w:rPr>
                            </w:pPr>
                            <w:r w:rsidRPr="0072559A">
                              <w:rPr>
                                <w:rFonts w:ascii="Arial Rounded MT Bold" w:hAnsi="Arial Rounded MT Bold"/>
                                <w:sz w:val="28"/>
                              </w:rPr>
                              <w:t>Fu</w:t>
                            </w:r>
                            <w:r w:rsidR="00850A68">
                              <w:rPr>
                                <w:rFonts w:ascii="Arial Rounded MT Bold" w:hAnsi="Arial Rounded MT Bold"/>
                                <w:sz w:val="28"/>
                              </w:rPr>
                              <w:t>ß</w:t>
                            </w:r>
                            <w:r w:rsidRPr="0072559A">
                              <w:rPr>
                                <w:rFonts w:ascii="Arial Rounded MT Bold" w:hAnsi="Arial Rounded MT Bold"/>
                                <w:sz w:val="28"/>
                              </w:rPr>
                              <w:t>ball</w:t>
                            </w:r>
                          </w:p>
                          <w:p w14:paraId="245C01EE" w14:textId="77777777" w:rsidR="002E0F84" w:rsidRPr="002E0F84" w:rsidRDefault="002E0F84" w:rsidP="002E0F84">
                            <w:pPr>
                              <w:spacing w:after="0" w:line="360" w:lineRule="auto"/>
                              <w:jc w:val="center"/>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A0329" id="_x0000_s1031" type="#_x0000_t202" style="position:absolute;margin-left:89.6pt;margin-top:13.85pt;width:72.7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" filled="f" stroked="f">
                <v:textbox>
                  <w:txbxContent>
                    <w:p w14:paraId="710693AB" w14:textId="77777777" w:rsidR="002E0F84" w:rsidRPr="0072559A" w:rsidRDefault="002E0F84" w:rsidP="002E0F84">
                      <w:pPr>
                        <w:spacing w:after="0" w:line="360" w:lineRule="auto"/>
                        <w:jc w:val="center"/>
                        <w:rPr>
                          <w:rFonts w:ascii="Arial Rounded MT Bold" w:hAnsi="Arial Rounded MT Bold"/>
                          <w:sz w:val="28"/>
                        </w:rPr>
                      </w:pPr>
                      <w:r w:rsidRPr="0072559A">
                        <w:rPr>
                          <w:rFonts w:ascii="Arial Rounded MT Bold" w:hAnsi="Arial Rounded MT Bold"/>
                          <w:sz w:val="28"/>
                        </w:rPr>
                        <w:t>Fu</w:t>
                      </w:r>
                      <w:r w:rsidR="00850A68">
                        <w:rPr>
                          <w:rFonts w:ascii="Arial Rounded MT Bold" w:hAnsi="Arial Rounded MT Bold"/>
                          <w:sz w:val="28"/>
                        </w:rPr>
                        <w:t>ß</w:t>
                      </w:r>
                      <w:r w:rsidRPr="0072559A">
                        <w:rPr>
                          <w:rFonts w:ascii="Arial Rounded MT Bold" w:hAnsi="Arial Rounded MT Bold"/>
                          <w:sz w:val="28"/>
                        </w:rPr>
                        <w:t>ball</w:t>
                      </w:r>
                    </w:p>
                    <w:p w14:paraId="245C01EE" w14:textId="77777777" w:rsidR="002E0F84" w:rsidRPr="002E0F84" w:rsidRDefault="002E0F84" w:rsidP="002E0F84">
                      <w:pPr>
                        <w:spacing w:after="0" w:line="360" w:lineRule="auto"/>
                        <w:jc w:val="center"/>
                        <w:rPr>
                          <w:rFonts w:ascii="Arial Rounded MT Bold" w:hAnsi="Arial Rounded MT Bold"/>
                          <w:sz w:val="24"/>
                        </w:rPr>
                      </w:pPr>
                    </w:p>
                  </w:txbxContent>
                </v:textbox>
              </v:shape>
            </w:pict>
          </mc:Fallback>
        </mc:AlternateContent>
      </w:r>
    </w:p>
    <w:p w14:paraId="0054E992" w14:textId="77777777" w:rsidR="00A05077" w:rsidRDefault="00F93355" w:rsidP="00A05077">
      <w:pPr>
        <w:spacing w:after="0"/>
        <w:rPr>
          <w:color w:val="6076B4" w:themeColor="accent1"/>
        </w:rPr>
      </w:pPr>
      <w:r>
        <w:rPr>
          <w:noProof/>
          <w:color w:val="6076B4" w:themeColor="accent1"/>
          <w:lang w:val="de-DE" w:eastAsia="de-DE"/>
        </w:rPr>
        <mc:AlternateContent>
          <mc:Choice Requires="wps">
            <w:drawing>
              <wp:anchor distT="0" distB="0" distL="114300" distR="114300" simplePos="0" relativeHeight="251665408" behindDoc="0" locked="0" layoutInCell="1" allowOverlap="1" wp14:anchorId="4F07F24B" wp14:editId="79B15E0A">
                <wp:simplePos x="0" y="0"/>
                <wp:positionH relativeFrom="column">
                  <wp:posOffset>2061845</wp:posOffset>
                </wp:positionH>
                <wp:positionV relativeFrom="paragraph">
                  <wp:posOffset>3175</wp:posOffset>
                </wp:positionV>
                <wp:extent cx="179705" cy="179705"/>
                <wp:effectExtent l="0" t="0" r="10795" b="10795"/>
                <wp:wrapNone/>
                <wp:docPr id="6" name="Rechteck 6"/>
                <wp:cNvGraphicFramePr/>
                <a:graphic xmlns:a="http://schemas.openxmlformats.org/drawingml/2006/main">
                  <a:graphicData uri="http://schemas.microsoft.com/office/word/2010/wordprocessingShape">
                    <wps:wsp>
                      <wps:cNvSpPr/>
                      <wps:spPr>
                        <a:xfrm>
                          <a:off x="0" y="0"/>
                          <a:ext cx="179705" cy="179705"/>
                        </a:xfrm>
                        <a:prstGeom prst="rect">
                          <a:avLst/>
                        </a:prstGeom>
                        <a:ln w="222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3CAB3" id="Rechteck 6" o:spid="_x0000_s1026" style="position:absolute;margin-left:162.35pt;margin-top:.25pt;width:14.15pt;height:1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" fillcolor="white [3201]" strokecolor="black [3200]" strokeweight="1.75pt"/>
            </w:pict>
          </mc:Fallback>
        </mc:AlternateContent>
      </w:r>
    </w:p>
    <w:p w14:paraId="549131F2" w14:textId="77777777" w:rsidR="00A05077" w:rsidRDefault="0095083F" w:rsidP="00A05077">
      <w:pPr>
        <w:spacing w:after="0"/>
        <w:rPr>
          <w:color w:val="6076B4" w:themeColor="accent1"/>
        </w:rPr>
      </w:pPr>
      <w:r w:rsidRPr="0072559A">
        <w:rPr>
          <w:noProof/>
          <w:color w:val="6076B4" w:themeColor="accent1"/>
          <w:lang w:val="de-DE" w:eastAsia="de-DE"/>
        </w:rPr>
        <mc:AlternateContent>
          <mc:Choice Requires="wps">
            <w:drawing>
              <wp:anchor distT="0" distB="0" distL="114300" distR="114300" simplePos="0" relativeHeight="251675648" behindDoc="0" locked="0" layoutInCell="1" allowOverlap="1" wp14:anchorId="7EE6FC23" wp14:editId="421A5C18">
                <wp:simplePos x="0" y="0"/>
                <wp:positionH relativeFrom="margin">
                  <wp:align>center</wp:align>
                </wp:positionH>
                <wp:positionV relativeFrom="paragraph">
                  <wp:posOffset>65405</wp:posOffset>
                </wp:positionV>
                <wp:extent cx="1904400" cy="324000"/>
                <wp:effectExtent l="0" t="0" r="0" b="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400" cy="324000"/>
                        </a:xfrm>
                        <a:prstGeom prst="rect">
                          <a:avLst/>
                        </a:prstGeom>
                        <a:noFill/>
                        <a:ln w="9525">
                          <a:noFill/>
                          <a:miter lim="800000"/>
                          <a:headEnd/>
                          <a:tailEnd/>
                        </a:ln>
                      </wps:spPr>
                      <wps:txbx>
                        <w:txbxContent>
                          <w:p w14:paraId="65A0ABC8" w14:textId="77777777" w:rsidR="0095083F" w:rsidRPr="00125B77" w:rsidRDefault="0095083F" w:rsidP="0095083F">
                            <w:pPr>
                              <w:spacing w:after="0" w:line="360" w:lineRule="auto"/>
                              <w:jc w:val="center"/>
                              <w:rPr>
                                <w:rFonts w:ascii="Arial Rounded MT Bold" w:hAnsi="Arial Rounded MT Bold"/>
                                <w:b/>
                                <w:sz w:val="24"/>
                                <w:u w:val="single"/>
                              </w:rPr>
                            </w:pPr>
                            <w:r w:rsidRPr="00125B77">
                              <w:rPr>
                                <w:rFonts w:ascii="Arial Rounded MT Bold" w:hAnsi="Arial Rounded MT Bold"/>
                                <w:b/>
                                <w:sz w:val="28"/>
                                <w:u w:val="single"/>
                              </w:rPr>
                              <w:t>Beitrittserklärung</w:t>
                            </w:r>
                          </w:p>
                          <w:p w14:paraId="5FEB13A9" w14:textId="77777777" w:rsidR="0095083F" w:rsidRPr="00125B77" w:rsidRDefault="0095083F" w:rsidP="0095083F">
                            <w:pPr>
                              <w:spacing w:after="0" w:line="360" w:lineRule="auto"/>
                              <w:jc w:val="center"/>
                              <w:rPr>
                                <w:rFonts w:ascii="Arial Rounded MT Bold" w:hAnsi="Arial Rounded MT Bold"/>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E6FC23" id="_x0000_s1032" type="#_x0000_t202" style="position:absolute;margin-left:0;margin-top:5.15pt;width:149.95pt;height:25.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" filled="f" stroked="f">
                <v:textbox>
                  <w:txbxContent>
                    <w:p w14:paraId="65A0ABC8" w14:textId="77777777" w:rsidR="0095083F" w:rsidRPr="00125B77" w:rsidRDefault="0095083F" w:rsidP="0095083F">
                      <w:pPr>
                        <w:spacing w:after="0" w:line="360" w:lineRule="auto"/>
                        <w:jc w:val="center"/>
                        <w:rPr>
                          <w:rFonts w:ascii="Arial Rounded MT Bold" w:hAnsi="Arial Rounded MT Bold"/>
                          <w:b/>
                          <w:sz w:val="24"/>
                          <w:u w:val="single"/>
                        </w:rPr>
                      </w:pPr>
                      <w:r w:rsidRPr="00125B77">
                        <w:rPr>
                          <w:rFonts w:ascii="Arial Rounded MT Bold" w:hAnsi="Arial Rounded MT Bold"/>
                          <w:b/>
                          <w:sz w:val="28"/>
                          <w:u w:val="single"/>
                        </w:rPr>
                        <w:t>Beitrittserklärung</w:t>
                      </w:r>
                    </w:p>
                    <w:p w14:paraId="5FEB13A9" w14:textId="77777777" w:rsidR="0095083F" w:rsidRPr="00125B77" w:rsidRDefault="0095083F" w:rsidP="0095083F">
                      <w:pPr>
                        <w:spacing w:after="0" w:line="360" w:lineRule="auto"/>
                        <w:jc w:val="center"/>
                        <w:rPr>
                          <w:rFonts w:ascii="Arial Rounded MT Bold" w:hAnsi="Arial Rounded MT Bold"/>
                          <w:b/>
                          <w:sz w:val="24"/>
                        </w:rPr>
                      </w:pPr>
                    </w:p>
                  </w:txbxContent>
                </v:textbox>
                <w10:wrap anchorx="margin"/>
              </v:shape>
            </w:pict>
          </mc:Fallback>
        </mc:AlternateContent>
      </w:r>
    </w:p>
    <w:p w14:paraId="6135FBB0" w14:textId="77777777" w:rsidR="00A921C6" w:rsidRDefault="00A921C6" w:rsidP="00A05077">
      <w:pPr>
        <w:spacing w:after="0"/>
        <w:rPr>
          <w:color w:val="6076B4" w:themeColor="accent1"/>
        </w:rPr>
      </w:pPr>
    </w:p>
    <w:tbl>
      <w:tblPr>
        <w:tblStyle w:val="Tabellenraster"/>
        <w:tblW w:w="9924" w:type="dxa"/>
        <w:tblInd w:w="-341" w:type="dxa"/>
        <w:tblCellMar>
          <w:left w:w="85" w:type="dxa"/>
          <w:right w:w="85" w:type="dxa"/>
        </w:tblCellMar>
        <w:tblLook w:val="04A0" w:firstRow="1" w:lastRow="0" w:firstColumn="1" w:lastColumn="0" w:noHBand="0" w:noVBand="1"/>
      </w:tblPr>
      <w:tblGrid>
        <w:gridCol w:w="4821"/>
        <w:gridCol w:w="5103"/>
      </w:tblGrid>
      <w:tr w:rsidR="00A921C6" w:rsidRPr="00062892" w14:paraId="02E2D248" w14:textId="77777777" w:rsidTr="00F93355">
        <w:trPr>
          <w:trHeight w:val="397"/>
        </w:trPr>
        <w:tc>
          <w:tcPr>
            <w:tcW w:w="4821" w:type="dxa"/>
            <w:tcBorders>
              <w:top w:val="nil"/>
              <w:left w:val="nil"/>
              <w:bottom w:val="single" w:sz="4" w:space="0" w:color="000000" w:themeColor="text1"/>
              <w:right w:val="nil"/>
            </w:tcBorders>
            <w:vAlign w:val="bottom"/>
          </w:tcPr>
          <w:p w14:paraId="6F0570F1" w14:textId="77777777" w:rsidR="00A921C6" w:rsidRPr="00062892" w:rsidRDefault="00A921C6" w:rsidP="001F635A">
            <w:pPr>
              <w:spacing w:line="360" w:lineRule="auto"/>
              <w:rPr>
                <w:rFonts w:ascii="Arial Rounded MT Bold" w:hAnsi="Arial Rounded MT Bold"/>
              </w:rPr>
            </w:pPr>
            <w:r w:rsidRPr="00062892">
              <w:rPr>
                <w:rFonts w:ascii="Arial Rounded MT Bold" w:hAnsi="Arial Rounded MT Bold"/>
              </w:rPr>
              <w:t>Vorname</w:t>
            </w:r>
            <w:r w:rsidR="00DC78FF">
              <w:rPr>
                <w:rFonts w:ascii="Arial Rounded MT Bold" w:hAnsi="Arial Rounded MT Bold"/>
              </w:rPr>
              <w:t>:</w:t>
            </w:r>
          </w:p>
        </w:tc>
        <w:tc>
          <w:tcPr>
            <w:tcW w:w="5103" w:type="dxa"/>
            <w:tcBorders>
              <w:top w:val="nil"/>
              <w:left w:val="nil"/>
              <w:bottom w:val="single" w:sz="4" w:space="0" w:color="000000" w:themeColor="text1"/>
              <w:right w:val="nil"/>
            </w:tcBorders>
            <w:vAlign w:val="bottom"/>
          </w:tcPr>
          <w:p w14:paraId="3ECABDDE" w14:textId="77777777" w:rsidR="00A921C6" w:rsidRPr="00062892" w:rsidRDefault="00A921C6" w:rsidP="001F635A">
            <w:pPr>
              <w:spacing w:line="360" w:lineRule="auto"/>
              <w:rPr>
                <w:rFonts w:ascii="Arial Rounded MT Bold" w:hAnsi="Arial Rounded MT Bold"/>
              </w:rPr>
            </w:pPr>
            <w:r w:rsidRPr="00062892">
              <w:rPr>
                <w:rFonts w:ascii="Arial Rounded MT Bold" w:hAnsi="Arial Rounded MT Bold"/>
              </w:rPr>
              <w:t>Name</w:t>
            </w:r>
            <w:r w:rsidR="00DC78FF">
              <w:rPr>
                <w:rFonts w:ascii="Arial Rounded MT Bold" w:hAnsi="Arial Rounded MT Bold"/>
              </w:rPr>
              <w:t>:</w:t>
            </w:r>
          </w:p>
        </w:tc>
      </w:tr>
      <w:tr w:rsidR="00A921C6" w:rsidRPr="00062892" w14:paraId="3368FD3E" w14:textId="77777777" w:rsidTr="00F93355">
        <w:trPr>
          <w:trHeight w:val="510"/>
        </w:trPr>
        <w:tc>
          <w:tcPr>
            <w:tcW w:w="4821" w:type="dxa"/>
            <w:tcBorders>
              <w:left w:val="nil"/>
              <w:right w:val="nil"/>
            </w:tcBorders>
            <w:vAlign w:val="bottom"/>
          </w:tcPr>
          <w:p w14:paraId="52A9C575" w14:textId="77777777" w:rsidR="00A921C6" w:rsidRPr="00062892" w:rsidRDefault="00A921C6" w:rsidP="00DC78FF">
            <w:pPr>
              <w:spacing w:line="360" w:lineRule="auto"/>
              <w:rPr>
                <w:rFonts w:ascii="Arial Rounded MT Bold" w:hAnsi="Arial Rounded MT Bold"/>
              </w:rPr>
            </w:pPr>
            <w:r w:rsidRPr="00062892">
              <w:rPr>
                <w:rFonts w:ascii="Arial Rounded MT Bold" w:hAnsi="Arial Rounded MT Bold"/>
              </w:rPr>
              <w:t>Geb.-Datum:</w:t>
            </w:r>
          </w:p>
        </w:tc>
        <w:tc>
          <w:tcPr>
            <w:tcW w:w="5103" w:type="dxa"/>
            <w:tcBorders>
              <w:left w:val="nil"/>
              <w:right w:val="nil"/>
            </w:tcBorders>
            <w:vAlign w:val="bottom"/>
          </w:tcPr>
          <w:p w14:paraId="56090746" w14:textId="77777777" w:rsidR="00A921C6" w:rsidRPr="00062892" w:rsidRDefault="001A1607" w:rsidP="001A1607">
            <w:pPr>
              <w:rPr>
                <w:rFonts w:ascii="Arial Rounded MT Bold" w:hAnsi="Arial Rounded MT Bold"/>
              </w:rPr>
            </w:pPr>
            <w:r>
              <w:rPr>
                <w:rFonts w:ascii="Arial Rounded MT Bold" w:hAnsi="Arial Rounded MT Bold"/>
              </w:rPr>
              <w:t xml:space="preserve">Geschlecht:    </w:t>
            </w:r>
            <w:r w:rsidR="00720081">
              <w:rPr>
                <w:rFonts w:ascii="Arial Rounded MT Bold" w:hAnsi="Arial Rounded MT Bold"/>
              </w:rPr>
              <w:t xml:space="preserve">    </w:t>
            </w:r>
            <w:r>
              <w:rPr>
                <w:rFonts w:ascii="Arial Rounded MT Bold" w:hAnsi="Arial Rounded MT Bold"/>
              </w:rPr>
              <w:t xml:space="preserve">   </w:t>
            </w:r>
            <w:r w:rsidR="00A921C6" w:rsidRPr="00062892">
              <w:rPr>
                <w:rFonts w:ascii="Arial Rounded MT Bold" w:hAnsi="Arial Rounded MT Bold"/>
              </w:rPr>
              <w:t xml:space="preserve">männlich </w:t>
            </w:r>
            <w:r w:rsidR="00DC78FF" w:rsidRPr="00DC78FF">
              <w:rPr>
                <w:rFonts w:ascii="Arial Unicode MS" w:eastAsia="Arial Unicode MS" w:hAnsi="Arial Unicode MS" w:cs="Arial Unicode MS" w:hint="eastAsia"/>
                <w:sz w:val="36"/>
              </w:rPr>
              <w:t>⃞</w:t>
            </w:r>
            <w:r w:rsidR="00A921C6" w:rsidRPr="00DC78FF">
              <w:rPr>
                <w:rFonts w:ascii="Arial Rounded MT Bold" w:hAnsi="Arial Rounded MT Bold"/>
              </w:rPr>
              <w:t xml:space="preserve">  </w:t>
            </w:r>
            <w:r w:rsidR="00A921C6" w:rsidRPr="00062892">
              <w:rPr>
                <w:rFonts w:ascii="Arial Rounded MT Bold" w:hAnsi="Arial Rounded MT Bold"/>
              </w:rPr>
              <w:t xml:space="preserve">     weiblich </w:t>
            </w:r>
            <w:r w:rsidR="00DC78FF" w:rsidRPr="00DC78FF">
              <w:rPr>
                <w:rFonts w:ascii="Arial Unicode MS" w:eastAsia="Arial Unicode MS" w:hAnsi="Arial Unicode MS" w:cs="Arial Unicode MS" w:hint="eastAsia"/>
                <w:sz w:val="36"/>
              </w:rPr>
              <w:t>⃞</w:t>
            </w:r>
          </w:p>
        </w:tc>
      </w:tr>
      <w:tr w:rsidR="00A921C6" w:rsidRPr="00062892" w14:paraId="262F57F2" w14:textId="77777777" w:rsidTr="0095083F">
        <w:trPr>
          <w:trHeight w:val="567"/>
        </w:trPr>
        <w:tc>
          <w:tcPr>
            <w:tcW w:w="4821" w:type="dxa"/>
            <w:tcBorders>
              <w:left w:val="nil"/>
              <w:right w:val="nil"/>
            </w:tcBorders>
            <w:vAlign w:val="bottom"/>
          </w:tcPr>
          <w:p w14:paraId="5DC8142E" w14:textId="77777777" w:rsidR="00A921C6" w:rsidRPr="00062892" w:rsidRDefault="00062892" w:rsidP="001F635A">
            <w:pPr>
              <w:spacing w:line="360" w:lineRule="auto"/>
              <w:rPr>
                <w:rFonts w:ascii="Arial Rounded MT Bold" w:hAnsi="Arial Rounded MT Bold"/>
              </w:rPr>
            </w:pPr>
            <w:r w:rsidRPr="00062892">
              <w:rPr>
                <w:rFonts w:ascii="Arial Rounded MT Bold" w:hAnsi="Arial Rounded MT Bold"/>
              </w:rPr>
              <w:t>Strasse:</w:t>
            </w:r>
          </w:p>
        </w:tc>
        <w:tc>
          <w:tcPr>
            <w:tcW w:w="5103" w:type="dxa"/>
            <w:tcBorders>
              <w:left w:val="nil"/>
              <w:right w:val="nil"/>
            </w:tcBorders>
            <w:vAlign w:val="bottom"/>
          </w:tcPr>
          <w:p w14:paraId="5FBB0EB0" w14:textId="77777777" w:rsidR="00A921C6" w:rsidRPr="00062892" w:rsidRDefault="00FC31D0" w:rsidP="00FC31D0">
            <w:pPr>
              <w:spacing w:line="360" w:lineRule="auto"/>
              <w:rPr>
                <w:rFonts w:ascii="Arial Rounded MT Bold" w:hAnsi="Arial Rounded MT Bold"/>
              </w:rPr>
            </w:pPr>
            <w:r>
              <w:rPr>
                <w:rFonts w:ascii="Arial Rounded MT Bold" w:hAnsi="Arial Rounded MT Bold"/>
              </w:rPr>
              <w:t>PLZ</w:t>
            </w:r>
            <w:r w:rsidR="00062892" w:rsidRPr="00062892">
              <w:rPr>
                <w:rFonts w:ascii="Arial Rounded MT Bold" w:hAnsi="Arial Rounded MT Bold"/>
              </w:rPr>
              <w:t>/Wohnort:</w:t>
            </w:r>
          </w:p>
        </w:tc>
      </w:tr>
      <w:tr w:rsidR="00A921C6" w:rsidRPr="00062892" w14:paraId="07F06898" w14:textId="77777777" w:rsidTr="0095083F">
        <w:trPr>
          <w:trHeight w:val="567"/>
        </w:trPr>
        <w:tc>
          <w:tcPr>
            <w:tcW w:w="4821" w:type="dxa"/>
            <w:tcBorders>
              <w:left w:val="nil"/>
              <w:right w:val="nil"/>
            </w:tcBorders>
            <w:vAlign w:val="bottom"/>
          </w:tcPr>
          <w:p w14:paraId="014DA8DF" w14:textId="77777777" w:rsidR="00A921C6" w:rsidRPr="00062892" w:rsidRDefault="00A921C6" w:rsidP="001F635A">
            <w:pPr>
              <w:spacing w:line="360" w:lineRule="auto"/>
              <w:rPr>
                <w:rFonts w:ascii="Arial Rounded MT Bold" w:hAnsi="Arial Rounded MT Bold"/>
              </w:rPr>
            </w:pPr>
            <w:r w:rsidRPr="00062892">
              <w:rPr>
                <w:rFonts w:ascii="Arial Rounded MT Bold" w:hAnsi="Arial Rounded MT Bold"/>
              </w:rPr>
              <w:t>Telefon:</w:t>
            </w:r>
          </w:p>
        </w:tc>
        <w:tc>
          <w:tcPr>
            <w:tcW w:w="5103" w:type="dxa"/>
            <w:tcBorders>
              <w:left w:val="nil"/>
              <w:right w:val="nil"/>
            </w:tcBorders>
            <w:vAlign w:val="bottom"/>
          </w:tcPr>
          <w:p w14:paraId="1B543134" w14:textId="77777777" w:rsidR="00A921C6" w:rsidRPr="00062892" w:rsidRDefault="00FD7A10" w:rsidP="001F635A">
            <w:pPr>
              <w:spacing w:line="360" w:lineRule="auto"/>
              <w:rPr>
                <w:rFonts w:ascii="Arial Rounded MT Bold" w:hAnsi="Arial Rounded MT Bold"/>
              </w:rPr>
            </w:pPr>
            <w:r w:rsidRPr="00062892">
              <w:rPr>
                <w:rFonts w:ascii="Arial Rounded MT Bold" w:hAnsi="Arial Rounded MT Bold"/>
              </w:rPr>
              <w:t>E-Mail</w:t>
            </w:r>
            <w:r w:rsidR="00A921C6" w:rsidRPr="00062892">
              <w:rPr>
                <w:rFonts w:ascii="Arial Rounded MT Bold" w:hAnsi="Arial Rounded MT Bold"/>
              </w:rPr>
              <w:t>:</w:t>
            </w:r>
          </w:p>
        </w:tc>
      </w:tr>
    </w:tbl>
    <w:p w14:paraId="2CE93FE3" w14:textId="77777777" w:rsidR="00A921C6" w:rsidRPr="0095083F" w:rsidRDefault="00A921C6" w:rsidP="00A05077">
      <w:pPr>
        <w:spacing w:after="0"/>
        <w:rPr>
          <w:color w:val="6076B4" w:themeColor="accent1"/>
          <w:sz w:val="14"/>
        </w:rPr>
      </w:pPr>
    </w:p>
    <w:p w14:paraId="0B44AD30" w14:textId="77777777" w:rsidR="00164A16" w:rsidRPr="00AF55EC" w:rsidRDefault="00FD7A10" w:rsidP="00B367DD">
      <w:pPr>
        <w:spacing w:after="0"/>
        <w:ind w:left="-426" w:right="-313"/>
        <w:jc w:val="both"/>
        <w:rPr>
          <w:rFonts w:ascii="Arial Rounded MT Bold" w:hAnsi="Arial Rounded MT Bold"/>
          <w:sz w:val="18"/>
          <w:szCs w:val="20"/>
        </w:rPr>
      </w:pPr>
      <w:r w:rsidRPr="00AF55EC">
        <w:rPr>
          <w:rFonts w:ascii="Arial Rounded MT Bold" w:hAnsi="Arial Rounded MT Bold"/>
          <w:sz w:val="18"/>
          <w:szCs w:val="20"/>
        </w:rPr>
        <w:t xml:space="preserve">beantragt </w:t>
      </w:r>
      <w:r w:rsidR="00D820BC" w:rsidRPr="00AF55EC">
        <w:rPr>
          <w:rFonts w:ascii="Arial Rounded MT Bold" w:hAnsi="Arial Rounded MT Bold"/>
          <w:sz w:val="18"/>
          <w:szCs w:val="20"/>
        </w:rPr>
        <w:t xml:space="preserve">hiermit </w:t>
      </w:r>
      <w:r w:rsidRPr="00AF55EC">
        <w:rPr>
          <w:rFonts w:ascii="Arial Rounded MT Bold" w:hAnsi="Arial Rounded MT Bold"/>
          <w:sz w:val="18"/>
          <w:szCs w:val="20"/>
        </w:rPr>
        <w:t xml:space="preserve">die Mitgliedschaft beim </w:t>
      </w:r>
      <w:r w:rsidRPr="00AF55EC">
        <w:rPr>
          <w:rFonts w:ascii="Arial Rounded MT Bold" w:hAnsi="Arial Rounded MT Bold"/>
          <w:sz w:val="20"/>
          <w:szCs w:val="20"/>
        </w:rPr>
        <w:t>SV 1920 TuS Immendingen e.V.</w:t>
      </w:r>
      <w:r w:rsidRPr="00AF55EC">
        <w:rPr>
          <w:rFonts w:ascii="Arial Rounded MT Bold" w:hAnsi="Arial Rounded MT Bold"/>
          <w:sz w:val="18"/>
          <w:szCs w:val="20"/>
        </w:rPr>
        <w:t xml:space="preserve">  und verpflichtet sich zur Einhaltung der</w:t>
      </w:r>
      <w:r w:rsidR="00FC31D0" w:rsidRPr="00AF55EC">
        <w:rPr>
          <w:rFonts w:ascii="Arial Rounded MT Bold" w:hAnsi="Arial Rounded MT Bold"/>
          <w:sz w:val="18"/>
          <w:szCs w:val="20"/>
        </w:rPr>
        <w:t>,</w:t>
      </w:r>
      <w:r w:rsidR="00EA53BC" w:rsidRPr="00AF55EC">
        <w:rPr>
          <w:rFonts w:ascii="Arial Rounded MT Bold" w:hAnsi="Arial Rounded MT Bold"/>
          <w:sz w:val="18"/>
          <w:szCs w:val="20"/>
        </w:rPr>
        <w:t xml:space="preserve"> für den Verein geltenden</w:t>
      </w:r>
      <w:r w:rsidRPr="00AF55EC">
        <w:rPr>
          <w:rFonts w:ascii="Arial Rounded MT Bold" w:hAnsi="Arial Rounded MT Bold"/>
          <w:sz w:val="18"/>
          <w:szCs w:val="20"/>
        </w:rPr>
        <w:t xml:space="preserve"> Satzung und Ordnungen.</w:t>
      </w:r>
      <w:r w:rsidR="00D820BC" w:rsidRPr="00AF55EC">
        <w:rPr>
          <w:rFonts w:ascii="Arial Rounded MT Bold" w:hAnsi="Arial Rounded MT Bold"/>
          <w:sz w:val="18"/>
          <w:szCs w:val="20"/>
        </w:rPr>
        <w:t xml:space="preserve"> </w:t>
      </w:r>
      <w:r w:rsidR="00164A16" w:rsidRPr="00AF55EC">
        <w:rPr>
          <w:rFonts w:ascii="Arial Rounded MT Bold" w:hAnsi="Arial Rounded MT Bold"/>
          <w:sz w:val="18"/>
          <w:szCs w:val="20"/>
        </w:rPr>
        <w:t xml:space="preserve">Die Mitgliedschaft beginnt mit dem Datum der Unterschrift. </w:t>
      </w:r>
      <w:r w:rsidR="00EA53BC" w:rsidRPr="00AF55EC">
        <w:rPr>
          <w:rFonts w:ascii="Arial Rounded MT Bold" w:hAnsi="Arial Rounded MT Bold"/>
          <w:sz w:val="18"/>
          <w:szCs w:val="20"/>
        </w:rPr>
        <w:t>Bei m</w:t>
      </w:r>
      <w:r w:rsidR="00164A16" w:rsidRPr="00AF55EC">
        <w:rPr>
          <w:rFonts w:ascii="Arial Rounded MT Bold" w:hAnsi="Arial Rounded MT Bold"/>
          <w:sz w:val="18"/>
          <w:szCs w:val="20"/>
        </w:rPr>
        <w:t xml:space="preserve">inderjährigen </w:t>
      </w:r>
      <w:r w:rsidR="00EA53BC" w:rsidRPr="00AF55EC">
        <w:rPr>
          <w:rFonts w:ascii="Arial Rounded MT Bold" w:hAnsi="Arial Rounded MT Bold"/>
          <w:sz w:val="18"/>
          <w:szCs w:val="20"/>
        </w:rPr>
        <w:t xml:space="preserve">Mitgliedern </w:t>
      </w:r>
      <w:r w:rsidR="00164A16" w:rsidRPr="00AF55EC">
        <w:rPr>
          <w:rFonts w:ascii="Arial Rounded MT Bold" w:hAnsi="Arial Rounded MT Bold"/>
          <w:sz w:val="18"/>
          <w:szCs w:val="20"/>
        </w:rPr>
        <w:t>ist die Unterschrift stellvertretend durch einen Erziehungsberechtigten zu leisten.</w:t>
      </w:r>
    </w:p>
    <w:p w14:paraId="64B4D1BB" w14:textId="77777777" w:rsidR="00EA53BC" w:rsidRPr="00AF55EC" w:rsidRDefault="00164A16" w:rsidP="00B367DD">
      <w:pPr>
        <w:spacing w:after="0"/>
        <w:ind w:left="-426"/>
        <w:jc w:val="both"/>
        <w:rPr>
          <w:rFonts w:ascii="Arial Rounded MT Bold" w:hAnsi="Arial Rounded MT Bold"/>
          <w:sz w:val="18"/>
          <w:szCs w:val="20"/>
        </w:rPr>
      </w:pPr>
      <w:r w:rsidRPr="00AF55EC">
        <w:rPr>
          <w:rFonts w:ascii="Arial Rounded MT Bold" w:hAnsi="Arial Rounded MT Bold"/>
          <w:sz w:val="18"/>
          <w:szCs w:val="20"/>
        </w:rPr>
        <w:t>Ein Austritt kann nur zum 31.12. eines Jahres erfolgen</w:t>
      </w:r>
      <w:r w:rsidR="00ED6D76" w:rsidRPr="00AF55EC">
        <w:rPr>
          <w:rFonts w:ascii="Arial Rounded MT Bold" w:hAnsi="Arial Rounded MT Bold"/>
          <w:sz w:val="18"/>
          <w:szCs w:val="20"/>
        </w:rPr>
        <w:t>. Die Austrittserklärung</w:t>
      </w:r>
      <w:r w:rsidR="00EA53BC" w:rsidRPr="00AF55EC">
        <w:rPr>
          <w:rFonts w:ascii="Arial Rounded MT Bold" w:hAnsi="Arial Rounded MT Bold"/>
          <w:sz w:val="18"/>
          <w:szCs w:val="20"/>
        </w:rPr>
        <w:t xml:space="preserve"> muss schriftlich per Brief oder E-Mail </w:t>
      </w:r>
      <w:r w:rsidR="00B367DD" w:rsidRPr="00AF55EC">
        <w:rPr>
          <w:rFonts w:ascii="Arial Rounded MT Bold" w:hAnsi="Arial Rounded MT Bold"/>
          <w:sz w:val="18"/>
          <w:szCs w:val="20"/>
        </w:rPr>
        <w:t xml:space="preserve">beim Verein </w:t>
      </w:r>
      <w:r w:rsidR="00EA53BC" w:rsidRPr="00AF55EC">
        <w:rPr>
          <w:rFonts w:ascii="Arial Rounded MT Bold" w:hAnsi="Arial Rounded MT Bold"/>
          <w:sz w:val="18"/>
          <w:szCs w:val="20"/>
        </w:rPr>
        <w:t>eingereicht werden</w:t>
      </w:r>
      <w:r w:rsidRPr="00AF55EC">
        <w:rPr>
          <w:rFonts w:ascii="Arial Rounded MT Bold" w:hAnsi="Arial Rounded MT Bold"/>
          <w:sz w:val="18"/>
          <w:szCs w:val="20"/>
        </w:rPr>
        <w:t>.</w:t>
      </w:r>
    </w:p>
    <w:p w14:paraId="07DED97A" w14:textId="12E1F3D3" w:rsidR="00164A16" w:rsidRPr="00AF55EC" w:rsidRDefault="00EA53BC" w:rsidP="00B367DD">
      <w:pPr>
        <w:spacing w:after="0"/>
        <w:ind w:left="-426" w:right="-313"/>
        <w:jc w:val="both"/>
        <w:rPr>
          <w:rFonts w:ascii="Arial Rounded MT Bold" w:hAnsi="Arial Rounded MT Bold"/>
          <w:sz w:val="18"/>
          <w:szCs w:val="20"/>
        </w:rPr>
      </w:pPr>
      <w:r w:rsidRPr="00AF55EC">
        <w:rPr>
          <w:rFonts w:ascii="Arial Rounded MT Bold" w:hAnsi="Arial Rounded MT Bold"/>
          <w:sz w:val="18"/>
          <w:szCs w:val="20"/>
        </w:rPr>
        <w:t>Der jährlich zu entrichtende Vereinsbeitrag be</w:t>
      </w:r>
      <w:r w:rsidR="00B367DD" w:rsidRPr="00AF55EC">
        <w:rPr>
          <w:rFonts w:ascii="Arial Rounded MT Bold" w:hAnsi="Arial Rounded MT Bold"/>
          <w:sz w:val="18"/>
          <w:szCs w:val="20"/>
        </w:rPr>
        <w:t xml:space="preserve">trägt </w:t>
      </w:r>
      <w:r w:rsidR="00964274" w:rsidRPr="00AF55EC">
        <w:rPr>
          <w:rFonts w:ascii="Arial Rounded MT Bold" w:hAnsi="Arial Rounded MT Bold"/>
          <w:sz w:val="20"/>
          <w:szCs w:val="20"/>
          <w:u w:val="single"/>
        </w:rPr>
        <w:t xml:space="preserve">€ </w:t>
      </w:r>
      <w:r w:rsidR="00964274">
        <w:rPr>
          <w:rFonts w:ascii="Arial Rounded MT Bold" w:hAnsi="Arial Rounded MT Bold"/>
          <w:sz w:val="20"/>
          <w:szCs w:val="20"/>
          <w:u w:val="single"/>
        </w:rPr>
        <w:t>4</w:t>
      </w:r>
      <w:r w:rsidR="00964274" w:rsidRPr="00AF55EC">
        <w:rPr>
          <w:rFonts w:ascii="Arial Rounded MT Bold" w:hAnsi="Arial Rounded MT Bold"/>
          <w:sz w:val="20"/>
          <w:szCs w:val="20"/>
          <w:u w:val="single"/>
        </w:rPr>
        <w:t>0,- für Renter ab 65 J.</w:t>
      </w:r>
      <w:r w:rsidR="00964274" w:rsidRPr="00AF55EC">
        <w:rPr>
          <w:rFonts w:ascii="Arial Rounded MT Bold" w:hAnsi="Arial Rounded MT Bold"/>
          <w:sz w:val="18"/>
          <w:szCs w:val="20"/>
        </w:rPr>
        <w:t>,</w:t>
      </w:r>
      <w:r w:rsidRPr="00AF55EC">
        <w:rPr>
          <w:rFonts w:ascii="Arial Rounded MT Bold" w:hAnsi="Arial Rounded MT Bold"/>
          <w:sz w:val="20"/>
          <w:szCs w:val="20"/>
          <w:u w:val="single"/>
        </w:rPr>
        <w:t>€</w:t>
      </w:r>
      <w:r w:rsidR="00ED6D76" w:rsidRPr="00AF55EC">
        <w:rPr>
          <w:rFonts w:ascii="Arial Rounded MT Bold" w:hAnsi="Arial Rounded MT Bold"/>
          <w:sz w:val="20"/>
          <w:szCs w:val="20"/>
          <w:u w:val="single"/>
        </w:rPr>
        <w:t xml:space="preserve"> </w:t>
      </w:r>
      <w:r w:rsidR="00964274">
        <w:rPr>
          <w:rFonts w:ascii="Arial Rounded MT Bold" w:hAnsi="Arial Rounded MT Bold"/>
          <w:sz w:val="20"/>
          <w:szCs w:val="20"/>
          <w:u w:val="single"/>
        </w:rPr>
        <w:t>5</w:t>
      </w:r>
      <w:r w:rsidRPr="00AF55EC">
        <w:rPr>
          <w:rFonts w:ascii="Arial Rounded MT Bold" w:hAnsi="Arial Rounded MT Bold"/>
          <w:sz w:val="20"/>
          <w:szCs w:val="20"/>
          <w:u w:val="single"/>
        </w:rPr>
        <w:t xml:space="preserve">0,- für </w:t>
      </w:r>
      <w:r w:rsidR="00196DDE" w:rsidRPr="00AF55EC">
        <w:rPr>
          <w:rFonts w:ascii="Arial Rounded MT Bold" w:hAnsi="Arial Rounded MT Bold"/>
          <w:sz w:val="20"/>
          <w:szCs w:val="20"/>
          <w:u w:val="single"/>
        </w:rPr>
        <w:t>Kinder/</w:t>
      </w:r>
      <w:r w:rsidRPr="00AF55EC">
        <w:rPr>
          <w:rFonts w:ascii="Arial Rounded MT Bold" w:hAnsi="Arial Rounded MT Bold"/>
          <w:sz w:val="20"/>
          <w:szCs w:val="20"/>
          <w:u w:val="single"/>
        </w:rPr>
        <w:t>Jugendliche</w:t>
      </w:r>
      <w:r w:rsidR="00964274">
        <w:rPr>
          <w:rFonts w:ascii="Arial Rounded MT Bold" w:hAnsi="Arial Rounded MT Bold"/>
          <w:sz w:val="20"/>
          <w:szCs w:val="20"/>
          <w:u w:val="single"/>
        </w:rPr>
        <w:t>,</w:t>
      </w:r>
      <w:r w:rsidR="00964274" w:rsidRPr="00AF55EC">
        <w:rPr>
          <w:rFonts w:ascii="Arial Rounded MT Bold" w:hAnsi="Arial Rounded MT Bold"/>
          <w:sz w:val="18"/>
          <w:szCs w:val="20"/>
        </w:rPr>
        <w:t xml:space="preserve"> </w:t>
      </w:r>
      <w:r w:rsidRPr="00AF55EC">
        <w:rPr>
          <w:rFonts w:ascii="Arial Rounded MT Bold" w:hAnsi="Arial Rounded MT Bold"/>
          <w:sz w:val="18"/>
          <w:szCs w:val="20"/>
        </w:rPr>
        <w:br/>
      </w:r>
      <w:r w:rsidRPr="00AF55EC">
        <w:rPr>
          <w:rFonts w:ascii="Arial Rounded MT Bold" w:hAnsi="Arial Rounded MT Bold"/>
          <w:sz w:val="20"/>
          <w:szCs w:val="20"/>
          <w:u w:val="single"/>
        </w:rPr>
        <w:t xml:space="preserve">€ </w:t>
      </w:r>
      <w:r w:rsidR="00964274">
        <w:rPr>
          <w:rFonts w:ascii="Arial Rounded MT Bold" w:hAnsi="Arial Rounded MT Bold"/>
          <w:sz w:val="20"/>
          <w:szCs w:val="20"/>
          <w:u w:val="single"/>
        </w:rPr>
        <w:t>6</w:t>
      </w:r>
      <w:r w:rsidRPr="00AF55EC">
        <w:rPr>
          <w:rFonts w:ascii="Arial Rounded MT Bold" w:hAnsi="Arial Rounded MT Bold"/>
          <w:sz w:val="20"/>
          <w:szCs w:val="20"/>
          <w:u w:val="single"/>
        </w:rPr>
        <w:t>0,- für Erwachsene</w:t>
      </w:r>
      <w:r w:rsidRPr="00964274">
        <w:rPr>
          <w:rFonts w:ascii="Arial Rounded MT Bold" w:hAnsi="Arial Rounded MT Bold"/>
          <w:sz w:val="18"/>
          <w:szCs w:val="20"/>
          <w:u w:val="single"/>
        </w:rPr>
        <w:t xml:space="preserve"> </w:t>
      </w:r>
      <w:r w:rsidR="00964274" w:rsidRPr="00964274">
        <w:rPr>
          <w:rFonts w:ascii="Arial Rounded MT Bold" w:hAnsi="Arial Rounded MT Bold"/>
          <w:sz w:val="18"/>
          <w:szCs w:val="20"/>
          <w:u w:val="single"/>
        </w:rPr>
        <w:t>und</w:t>
      </w:r>
      <w:r w:rsidRPr="00964274">
        <w:rPr>
          <w:rFonts w:ascii="Arial Rounded MT Bold" w:hAnsi="Arial Rounded MT Bold"/>
          <w:sz w:val="18"/>
          <w:szCs w:val="20"/>
          <w:u w:val="single"/>
        </w:rPr>
        <w:t xml:space="preserve"> </w:t>
      </w:r>
      <w:r w:rsidRPr="00AF55EC">
        <w:rPr>
          <w:rFonts w:ascii="Arial Rounded MT Bold" w:hAnsi="Arial Rounded MT Bold"/>
          <w:sz w:val="20"/>
          <w:szCs w:val="20"/>
          <w:u w:val="single"/>
        </w:rPr>
        <w:t xml:space="preserve">€ </w:t>
      </w:r>
      <w:r w:rsidR="00196DDE" w:rsidRPr="00AF55EC">
        <w:rPr>
          <w:rFonts w:ascii="Arial Rounded MT Bold" w:hAnsi="Arial Rounded MT Bold"/>
          <w:sz w:val="20"/>
          <w:szCs w:val="20"/>
          <w:u w:val="single"/>
        </w:rPr>
        <w:t>1</w:t>
      </w:r>
      <w:r w:rsidR="00964274">
        <w:rPr>
          <w:rFonts w:ascii="Arial Rounded MT Bold" w:hAnsi="Arial Rounded MT Bold"/>
          <w:sz w:val="20"/>
          <w:szCs w:val="20"/>
          <w:u w:val="single"/>
        </w:rPr>
        <w:t>1</w:t>
      </w:r>
      <w:r w:rsidRPr="00AF55EC">
        <w:rPr>
          <w:rFonts w:ascii="Arial Rounded MT Bold" w:hAnsi="Arial Rounded MT Bold"/>
          <w:sz w:val="20"/>
          <w:szCs w:val="20"/>
          <w:u w:val="single"/>
        </w:rPr>
        <w:t>0,- für Familien</w:t>
      </w:r>
      <w:r w:rsidR="00ED6D76" w:rsidRPr="00AF55EC">
        <w:rPr>
          <w:rFonts w:ascii="Arial Rounded MT Bold" w:hAnsi="Arial Rounded MT Bold"/>
          <w:sz w:val="20"/>
          <w:szCs w:val="20"/>
        </w:rPr>
        <w:t>.</w:t>
      </w:r>
      <w:r w:rsidR="00ED6D76" w:rsidRPr="00AF55EC">
        <w:rPr>
          <w:rFonts w:ascii="Arial Rounded MT Bold" w:hAnsi="Arial Rounded MT Bold"/>
          <w:sz w:val="18"/>
          <w:szCs w:val="20"/>
        </w:rPr>
        <w:t xml:space="preserve"> Der Vereinsbeitrag wird im Lastschriftverfahren erhoben.</w:t>
      </w:r>
      <w:r w:rsidRPr="00AF55EC">
        <w:rPr>
          <w:rFonts w:ascii="Arial Rounded MT Bold" w:hAnsi="Arial Rounded MT Bold"/>
          <w:sz w:val="18"/>
          <w:szCs w:val="20"/>
        </w:rPr>
        <w:t xml:space="preserve"> </w:t>
      </w:r>
      <w:r w:rsidR="00164A16" w:rsidRPr="00AF55EC">
        <w:rPr>
          <w:rFonts w:ascii="Arial Rounded MT Bold" w:hAnsi="Arial Rounded MT Bold"/>
          <w:sz w:val="18"/>
          <w:szCs w:val="20"/>
        </w:rPr>
        <w:t>Die Beitragsberechnung beginnt im laufenden Jahr des Beitritts.</w:t>
      </w:r>
    </w:p>
    <w:p w14:paraId="0B49D3B9" w14:textId="77777777" w:rsidR="00EA53BC" w:rsidRPr="00AF55EC" w:rsidRDefault="00EA53BC" w:rsidP="00B367DD">
      <w:pPr>
        <w:spacing w:after="0"/>
        <w:ind w:left="-426" w:right="-313"/>
        <w:jc w:val="both"/>
        <w:rPr>
          <w:rFonts w:ascii="Arial Rounded MT Bold" w:hAnsi="Arial Rounded MT Bold"/>
          <w:sz w:val="18"/>
          <w:szCs w:val="20"/>
        </w:rPr>
      </w:pPr>
      <w:r w:rsidRPr="00AF55EC">
        <w:rPr>
          <w:rFonts w:ascii="Arial Rounded MT Bold" w:hAnsi="Arial Rounded MT Bold"/>
          <w:sz w:val="18"/>
          <w:szCs w:val="20"/>
        </w:rPr>
        <w:t>Für die Beantragung eines Spielerpasses ist ein aktuelles Passbild erforderlich.</w:t>
      </w:r>
    </w:p>
    <w:p w14:paraId="2A4C0EBD" w14:textId="77777777" w:rsidR="00EA53BC" w:rsidRPr="0056354C" w:rsidRDefault="00EA53BC" w:rsidP="00E0253E">
      <w:pPr>
        <w:spacing w:after="0"/>
        <w:ind w:left="-426"/>
        <w:rPr>
          <w:rFonts w:ascii="Arial Rounded MT Bold" w:hAnsi="Arial Rounded MT Bold"/>
          <w:sz w:val="20"/>
        </w:rPr>
      </w:pPr>
    </w:p>
    <w:p w14:paraId="42DE3AC8" w14:textId="77777777" w:rsidR="00E0253E" w:rsidRPr="0056354C" w:rsidRDefault="00E0253E" w:rsidP="00E0253E">
      <w:pPr>
        <w:spacing w:after="0"/>
        <w:ind w:left="-426"/>
        <w:rPr>
          <w:rFonts w:ascii="Arial Rounded MT Bold" w:hAnsi="Arial Rounded MT Bold"/>
          <w:sz w:val="20"/>
        </w:rPr>
      </w:pPr>
    </w:p>
    <w:tbl>
      <w:tblPr>
        <w:tblStyle w:val="Tabellenraster"/>
        <w:tblW w:w="9214" w:type="dxa"/>
        <w:tblInd w:w="-57" w:type="dxa"/>
        <w:tblBorders>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3403"/>
        <w:gridCol w:w="1134"/>
        <w:gridCol w:w="4677"/>
      </w:tblGrid>
      <w:tr w:rsidR="00E0253E" w:rsidRPr="00E0253E" w14:paraId="09D37232" w14:textId="77777777" w:rsidTr="002F7D12">
        <w:trPr>
          <w:trHeight w:val="311"/>
        </w:trPr>
        <w:tc>
          <w:tcPr>
            <w:tcW w:w="3403" w:type="dxa"/>
          </w:tcPr>
          <w:p w14:paraId="6281E77E" w14:textId="77777777" w:rsidR="00E0253E" w:rsidRPr="002F7D12" w:rsidRDefault="00E0253E" w:rsidP="00E0253E">
            <w:pPr>
              <w:jc w:val="center"/>
              <w:rPr>
                <w:rFonts w:ascii="Arial Rounded MT Bold" w:hAnsi="Arial Rounded MT Bold"/>
                <w:sz w:val="18"/>
              </w:rPr>
            </w:pPr>
            <w:r w:rsidRPr="002F7D12">
              <w:rPr>
                <w:rFonts w:ascii="Arial Rounded MT Bold" w:hAnsi="Arial Rounded MT Bold"/>
                <w:sz w:val="18"/>
              </w:rPr>
              <w:t>Ort, Datum</w:t>
            </w:r>
          </w:p>
        </w:tc>
        <w:tc>
          <w:tcPr>
            <w:tcW w:w="1134" w:type="dxa"/>
            <w:tcBorders>
              <w:top w:val="nil"/>
            </w:tcBorders>
          </w:tcPr>
          <w:p w14:paraId="2C9AA8A3" w14:textId="77777777" w:rsidR="00E0253E" w:rsidRPr="00E0253E" w:rsidRDefault="00E0253E" w:rsidP="00E0253E">
            <w:pPr>
              <w:jc w:val="center"/>
              <w:rPr>
                <w:rFonts w:ascii="Arial Rounded MT Bold" w:hAnsi="Arial Rounded MT Bold"/>
                <w:sz w:val="20"/>
              </w:rPr>
            </w:pPr>
          </w:p>
        </w:tc>
        <w:tc>
          <w:tcPr>
            <w:tcW w:w="4677" w:type="dxa"/>
          </w:tcPr>
          <w:p w14:paraId="44444337" w14:textId="77777777" w:rsidR="00E0253E" w:rsidRPr="002F7D12" w:rsidRDefault="00E0253E" w:rsidP="002F7D12">
            <w:pPr>
              <w:jc w:val="center"/>
              <w:rPr>
                <w:rFonts w:ascii="Arial Rounded MT Bold" w:hAnsi="Arial Rounded MT Bold"/>
                <w:sz w:val="18"/>
              </w:rPr>
            </w:pPr>
            <w:r w:rsidRPr="002F7D12">
              <w:rPr>
                <w:rFonts w:ascii="Arial Rounded MT Bold" w:hAnsi="Arial Rounded MT Bold"/>
                <w:sz w:val="18"/>
              </w:rPr>
              <w:t xml:space="preserve">Unterschrift </w:t>
            </w:r>
            <w:r w:rsidR="002F7D12" w:rsidRPr="002F7D12">
              <w:rPr>
                <w:rFonts w:ascii="Arial Rounded MT Bold" w:hAnsi="Arial Rounded MT Bold"/>
                <w:sz w:val="18"/>
              </w:rPr>
              <w:t xml:space="preserve">des </w:t>
            </w:r>
            <w:r w:rsidRPr="00E0253E">
              <w:rPr>
                <w:rFonts w:ascii="Arial Rounded MT Bold" w:hAnsi="Arial Rounded MT Bold"/>
                <w:sz w:val="18"/>
              </w:rPr>
              <w:t>Mitglied</w:t>
            </w:r>
            <w:r w:rsidR="002F7D12">
              <w:rPr>
                <w:rFonts w:ascii="Arial Rounded MT Bold" w:hAnsi="Arial Rounded MT Bold"/>
                <w:sz w:val="18"/>
              </w:rPr>
              <w:t>s / Erziehungsberechtigten</w:t>
            </w:r>
          </w:p>
        </w:tc>
      </w:tr>
    </w:tbl>
    <w:p w14:paraId="0FD09A25" w14:textId="77777777" w:rsidR="00C3111F" w:rsidRPr="002F7D12" w:rsidRDefault="00A77228" w:rsidP="00C3111F">
      <w:pPr>
        <w:spacing w:after="0"/>
        <w:ind w:left="-426" w:right="-313"/>
        <w:rPr>
          <w:color w:val="595959" w:themeColor="text1" w:themeTint="A6"/>
          <w:sz w:val="14"/>
        </w:rPr>
      </w:pPr>
      <w:r w:rsidRPr="002F7D12">
        <w:rPr>
          <w:color w:val="595959" w:themeColor="text1" w:themeTint="A6"/>
          <w:sz w:val="14"/>
        </w:rPr>
        <w:sym w:font="Symbol" w:char="F0B7"/>
      </w:r>
      <w:r w:rsidRPr="002F7D12">
        <w:rPr>
          <w:color w:val="595959" w:themeColor="text1" w:themeTint="A6"/>
          <w:sz w:val="14"/>
          <w:lang w:val="de-DE"/>
        </w:rPr>
        <w:t xml:space="preserve"> </w:t>
      </w:r>
      <w:r w:rsidRPr="002F7D12">
        <w:rPr>
          <w:color w:val="595959" w:themeColor="text1" w:themeTint="A6"/>
          <w:sz w:val="14"/>
        </w:rPr>
        <w:sym w:font="Symbol" w:char="F0B7"/>
      </w:r>
      <w:r w:rsidRPr="002F7D12">
        <w:rPr>
          <w:color w:val="595959" w:themeColor="text1" w:themeTint="A6"/>
          <w:sz w:val="14"/>
          <w:lang w:val="de-DE"/>
        </w:rPr>
        <w:t xml:space="preserve"> </w:t>
      </w:r>
      <w:r w:rsidRPr="002F7D12">
        <w:rPr>
          <w:color w:val="595959" w:themeColor="text1" w:themeTint="A6"/>
          <w:sz w:val="14"/>
        </w:rPr>
        <w:sym w:font="Symbol" w:char="F0B7"/>
      </w:r>
      <w:r w:rsidR="00A05077" w:rsidRPr="002F7D12">
        <w:rPr>
          <w:color w:val="595959" w:themeColor="text1" w:themeTint="A6"/>
          <w:sz w:val="14"/>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A05077" w:rsidRPr="002F7D12">
        <w:rPr>
          <w:color w:val="595959" w:themeColor="text1" w:themeTint="A6"/>
          <w:sz w:val="14"/>
          <w:lang w:val="de-DE"/>
        </w:rPr>
        <w:t xml:space="preserve"> </w:t>
      </w:r>
      <w:r w:rsidR="00A05077" w:rsidRPr="002F7D12">
        <w:rPr>
          <w:color w:val="595959" w:themeColor="text1" w:themeTint="A6"/>
          <w:sz w:val="14"/>
        </w:rPr>
        <w:sym w:font="Symbol" w:char="F0B7"/>
      </w:r>
      <w:r w:rsidR="00C3111F" w:rsidRPr="002F7D12">
        <w:rPr>
          <w:color w:val="595959" w:themeColor="text1" w:themeTint="A6"/>
          <w:sz w:val="14"/>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rPr>
        <w:t xml:space="preserve"> </w:t>
      </w:r>
      <w:r w:rsidR="00C3111F" w:rsidRPr="002F7D12">
        <w:rPr>
          <w:color w:val="595959" w:themeColor="text1" w:themeTint="A6"/>
          <w:sz w:val="14"/>
        </w:rPr>
        <w:sym w:font="Symbol" w:char="F0B7"/>
      </w:r>
      <w:r w:rsidR="00C3111F" w:rsidRPr="002F7D12">
        <w:rPr>
          <w:color w:val="595959" w:themeColor="text1" w:themeTint="A6"/>
          <w:sz w:val="14"/>
          <w:lang w:val="de-DE"/>
        </w:rPr>
        <w:t xml:space="preserve"> </w:t>
      </w:r>
      <w:r w:rsidR="00C3111F" w:rsidRPr="002F7D12">
        <w:rPr>
          <w:color w:val="595959" w:themeColor="text1" w:themeTint="A6"/>
          <w:sz w:val="14"/>
        </w:rPr>
        <w:sym w:font="Symbol" w:char="F0B7"/>
      </w:r>
      <w:r w:rsidR="00C3111F" w:rsidRPr="002F7D12">
        <w:rPr>
          <w:color w:val="595959" w:themeColor="text1" w:themeTint="A6"/>
          <w:sz w:val="14"/>
        </w:rPr>
        <w:t xml:space="preserve"> </w:t>
      </w:r>
      <w:r w:rsidR="00C3111F" w:rsidRPr="002F7D12">
        <w:rPr>
          <w:color w:val="595959" w:themeColor="text1" w:themeTint="A6"/>
          <w:sz w:val="14"/>
        </w:rPr>
        <w:sym w:font="Symbol" w:char="F0B7"/>
      </w:r>
      <w:r w:rsidR="00A16139" w:rsidRPr="002F7D12">
        <w:rPr>
          <w:color w:val="595959" w:themeColor="text1" w:themeTint="A6"/>
          <w:sz w:val="14"/>
        </w:rPr>
        <w:t xml:space="preserve"> </w:t>
      </w:r>
      <w:r w:rsidR="00A16139" w:rsidRPr="002F7D12">
        <w:rPr>
          <w:color w:val="595959" w:themeColor="text1" w:themeTint="A6"/>
          <w:sz w:val="14"/>
        </w:rPr>
        <w:sym w:font="Symbol" w:char="F0B7"/>
      </w:r>
      <w:r w:rsidR="00A16139" w:rsidRPr="002F7D12">
        <w:rPr>
          <w:color w:val="595959" w:themeColor="text1" w:themeTint="A6"/>
          <w:sz w:val="14"/>
          <w:lang w:val="de-DE"/>
        </w:rPr>
        <w:t xml:space="preserve"> </w:t>
      </w:r>
      <w:r w:rsidR="00A16139" w:rsidRPr="002F7D12">
        <w:rPr>
          <w:color w:val="595959" w:themeColor="text1" w:themeTint="A6"/>
          <w:sz w:val="14"/>
        </w:rPr>
        <w:sym w:font="Symbol" w:char="F0B7"/>
      </w:r>
      <w:r w:rsidR="00A16139" w:rsidRPr="002F7D12">
        <w:rPr>
          <w:color w:val="595959" w:themeColor="text1" w:themeTint="A6"/>
          <w:sz w:val="14"/>
        </w:rPr>
        <w:t xml:space="preserve"> </w:t>
      </w:r>
      <w:r w:rsidR="00A16139" w:rsidRPr="002F7D12">
        <w:rPr>
          <w:color w:val="595959" w:themeColor="text1" w:themeTint="A6"/>
          <w:sz w:val="14"/>
        </w:rPr>
        <w:sym w:font="Symbol" w:char="F0B7"/>
      </w:r>
      <w:r w:rsidR="00A16139" w:rsidRPr="002F7D12">
        <w:rPr>
          <w:color w:val="595959" w:themeColor="text1" w:themeTint="A6"/>
          <w:sz w:val="14"/>
          <w:lang w:val="de-DE"/>
        </w:rPr>
        <w:t xml:space="preserve"> </w:t>
      </w:r>
      <w:r w:rsidR="00A16139" w:rsidRPr="002F7D12">
        <w:rPr>
          <w:color w:val="595959" w:themeColor="text1" w:themeTint="A6"/>
          <w:sz w:val="14"/>
        </w:rPr>
        <w:sym w:font="Symbol" w:char="F0B7"/>
      </w:r>
      <w:r w:rsidR="00A16139" w:rsidRPr="002F7D12">
        <w:rPr>
          <w:color w:val="595959" w:themeColor="text1" w:themeTint="A6"/>
          <w:sz w:val="14"/>
          <w:lang w:val="de-DE"/>
        </w:rPr>
        <w:t xml:space="preserve"> </w:t>
      </w:r>
      <w:r w:rsidR="00A16139" w:rsidRPr="002F7D12">
        <w:rPr>
          <w:color w:val="595959" w:themeColor="text1" w:themeTint="A6"/>
          <w:sz w:val="14"/>
        </w:rPr>
        <w:sym w:font="Symbol" w:char="F0B7"/>
      </w:r>
      <w:r w:rsidR="00A16139" w:rsidRPr="002F7D12">
        <w:rPr>
          <w:color w:val="595959" w:themeColor="text1" w:themeTint="A6"/>
          <w:sz w:val="14"/>
        </w:rPr>
        <w:t xml:space="preserve"> </w:t>
      </w:r>
      <w:r w:rsidR="00A16139" w:rsidRPr="002F7D12">
        <w:rPr>
          <w:color w:val="595959" w:themeColor="text1" w:themeTint="A6"/>
          <w:sz w:val="14"/>
        </w:rPr>
        <w:sym w:font="Symbol" w:char="F0B7"/>
      </w:r>
      <w:r w:rsidR="00A16139" w:rsidRPr="002F7D12">
        <w:rPr>
          <w:color w:val="595959" w:themeColor="text1" w:themeTint="A6"/>
          <w:sz w:val="14"/>
          <w:lang w:val="de-DE"/>
        </w:rPr>
        <w:t xml:space="preserve"> </w:t>
      </w:r>
      <w:r w:rsidR="00A16139" w:rsidRPr="002F7D12">
        <w:rPr>
          <w:color w:val="595959" w:themeColor="text1" w:themeTint="A6"/>
          <w:sz w:val="14"/>
        </w:rPr>
        <w:sym w:font="Symbol" w:char="F0B7"/>
      </w:r>
      <w:r w:rsidR="00A16139" w:rsidRPr="002F7D12">
        <w:rPr>
          <w:color w:val="595959" w:themeColor="text1" w:themeTint="A6"/>
          <w:sz w:val="14"/>
          <w:lang w:val="de-DE"/>
        </w:rPr>
        <w:t xml:space="preserve"> </w:t>
      </w:r>
      <w:r w:rsidR="00A16139" w:rsidRPr="002F7D12">
        <w:rPr>
          <w:color w:val="595959" w:themeColor="text1" w:themeTint="A6"/>
          <w:sz w:val="14"/>
        </w:rPr>
        <w:sym w:font="Symbol" w:char="F0B7"/>
      </w:r>
      <w:r w:rsidR="00A16139" w:rsidRPr="002F7D12">
        <w:rPr>
          <w:color w:val="595959" w:themeColor="text1" w:themeTint="A6"/>
          <w:sz w:val="14"/>
        </w:rPr>
        <w:t xml:space="preserve"> </w:t>
      </w:r>
      <w:r w:rsidR="00A16139" w:rsidRPr="002F7D12">
        <w:rPr>
          <w:color w:val="595959" w:themeColor="text1" w:themeTint="A6"/>
          <w:sz w:val="14"/>
        </w:rPr>
        <w:sym w:font="Symbol" w:char="F0B7"/>
      </w:r>
      <w:r w:rsidR="00A16139" w:rsidRPr="002F7D12">
        <w:rPr>
          <w:color w:val="595959" w:themeColor="text1" w:themeTint="A6"/>
          <w:sz w:val="14"/>
          <w:lang w:val="de-DE"/>
        </w:rPr>
        <w:t xml:space="preserve"> </w:t>
      </w:r>
      <w:r w:rsidR="00A16139" w:rsidRPr="002F7D12">
        <w:rPr>
          <w:color w:val="595959" w:themeColor="text1" w:themeTint="A6"/>
          <w:sz w:val="14"/>
        </w:rPr>
        <w:sym w:font="Symbol" w:char="F0B7"/>
      </w:r>
      <w:r w:rsidR="00A16139" w:rsidRPr="002F7D12">
        <w:rPr>
          <w:color w:val="595959" w:themeColor="text1" w:themeTint="A6"/>
          <w:sz w:val="14"/>
          <w:lang w:val="de-DE"/>
        </w:rPr>
        <w:t xml:space="preserve"> </w:t>
      </w:r>
      <w:r w:rsidR="00A16139" w:rsidRPr="002F7D12">
        <w:rPr>
          <w:color w:val="595959" w:themeColor="text1" w:themeTint="A6"/>
          <w:sz w:val="14"/>
        </w:rPr>
        <w:sym w:font="Symbol" w:char="F0B7"/>
      </w:r>
      <w:r w:rsidR="00A16139" w:rsidRPr="002F7D12">
        <w:rPr>
          <w:color w:val="595959" w:themeColor="text1" w:themeTint="A6"/>
          <w:sz w:val="14"/>
        </w:rPr>
        <w:t xml:space="preserve"> </w:t>
      </w:r>
      <w:r w:rsidR="00A16139" w:rsidRPr="002F7D12">
        <w:rPr>
          <w:color w:val="595959" w:themeColor="text1" w:themeTint="A6"/>
          <w:sz w:val="14"/>
        </w:rPr>
        <w:sym w:font="Symbol" w:char="F0B7"/>
      </w:r>
      <w:r w:rsidR="00A16139" w:rsidRPr="002F7D12">
        <w:rPr>
          <w:color w:val="595959" w:themeColor="text1" w:themeTint="A6"/>
          <w:sz w:val="14"/>
          <w:lang w:val="de-DE"/>
        </w:rPr>
        <w:t xml:space="preserve"> </w:t>
      </w:r>
      <w:r w:rsidR="00A16139" w:rsidRPr="002F7D12">
        <w:rPr>
          <w:color w:val="595959" w:themeColor="text1" w:themeTint="A6"/>
          <w:sz w:val="14"/>
        </w:rPr>
        <w:sym w:font="Symbol" w:char="F0B7"/>
      </w:r>
      <w:r w:rsidR="00A16139" w:rsidRPr="002F7D12">
        <w:rPr>
          <w:color w:val="595959" w:themeColor="text1" w:themeTint="A6"/>
          <w:sz w:val="14"/>
        </w:rPr>
        <w:t xml:space="preserve"> </w:t>
      </w:r>
    </w:p>
    <w:p w14:paraId="50B636D6" w14:textId="77777777" w:rsidR="00A05077" w:rsidRPr="00CC724A" w:rsidRDefault="00CC724A" w:rsidP="00CC724A">
      <w:pPr>
        <w:spacing w:after="0"/>
        <w:ind w:left="-426" w:right="-313"/>
        <w:jc w:val="both"/>
        <w:rPr>
          <w:rFonts w:ascii="Arial Rounded MT Bold" w:hAnsi="Arial Rounded MT Bold"/>
        </w:rPr>
      </w:pPr>
      <w:r w:rsidRPr="00CC724A">
        <w:rPr>
          <w:rFonts w:ascii="Arial Rounded MT Bold" w:hAnsi="Arial Rounded MT Bold"/>
        </w:rPr>
        <w:t>Erteilung eines Mandats zum Einzug von SEPA-Basis-Lastschriften:</w:t>
      </w:r>
    </w:p>
    <w:tbl>
      <w:tblPr>
        <w:tblStyle w:val="Tabellenraster"/>
        <w:tblW w:w="9924" w:type="dxa"/>
        <w:tblInd w:w="-318" w:type="dxa"/>
        <w:tblLayout w:type="fixed"/>
        <w:tblLook w:val="0400" w:firstRow="0" w:lastRow="0" w:firstColumn="0" w:lastColumn="0" w:noHBand="0" w:noVBand="1"/>
      </w:tblPr>
      <w:tblGrid>
        <w:gridCol w:w="1467"/>
        <w:gridCol w:w="519"/>
        <w:gridCol w:w="3653"/>
        <w:gridCol w:w="56"/>
        <w:gridCol w:w="685"/>
        <w:gridCol w:w="3544"/>
      </w:tblGrid>
      <w:tr w:rsidR="00430C94" w:rsidRPr="00430C94" w14:paraId="1A318836" w14:textId="77777777" w:rsidTr="00F93355">
        <w:trPr>
          <w:trHeight w:val="340"/>
        </w:trPr>
        <w:tc>
          <w:tcPr>
            <w:tcW w:w="1467" w:type="dxa"/>
            <w:vMerge w:val="restart"/>
            <w:vAlign w:val="center"/>
          </w:tcPr>
          <w:p w14:paraId="79628ED3" w14:textId="77777777" w:rsidR="00430C94" w:rsidRPr="00430C94" w:rsidRDefault="00430C94" w:rsidP="00430C94">
            <w:pPr>
              <w:rPr>
                <w:rFonts w:ascii="Arial Rounded MT Bold" w:hAnsi="Arial Rounded MT Bold"/>
                <w:sz w:val="18"/>
              </w:rPr>
            </w:pPr>
            <w:r w:rsidRPr="00430C94">
              <w:rPr>
                <w:rFonts w:ascii="Arial Rounded MT Bold" w:hAnsi="Arial Rounded MT Bold"/>
                <w:sz w:val="18"/>
              </w:rPr>
              <w:t>Zahlungs-empfänger:</w:t>
            </w:r>
          </w:p>
        </w:tc>
        <w:tc>
          <w:tcPr>
            <w:tcW w:w="8457" w:type="dxa"/>
            <w:gridSpan w:val="5"/>
            <w:vAlign w:val="center"/>
          </w:tcPr>
          <w:p w14:paraId="550E21BF" w14:textId="77777777" w:rsidR="00430C94" w:rsidRPr="00430C94" w:rsidRDefault="00430C94" w:rsidP="009F6576">
            <w:pPr>
              <w:rPr>
                <w:rFonts w:ascii="Arial Rounded MT Bold" w:hAnsi="Arial Rounded MT Bold"/>
                <w:sz w:val="18"/>
              </w:rPr>
            </w:pPr>
            <w:r w:rsidRPr="00430C94">
              <w:rPr>
                <w:rFonts w:ascii="Arial Rounded MT Bold" w:hAnsi="Arial Rounded MT Bold"/>
                <w:sz w:val="18"/>
              </w:rPr>
              <w:t>SV 1920 TuS Immendingen e.V. /</w:t>
            </w:r>
            <w:r w:rsidR="001C21E3">
              <w:rPr>
                <w:rFonts w:ascii="Arial Rounded MT Bold" w:hAnsi="Arial Rounded MT Bold"/>
                <w:sz w:val="18"/>
              </w:rPr>
              <w:t xml:space="preserve"> Postfach 1310, </w:t>
            </w:r>
            <w:r w:rsidRPr="00430C94">
              <w:rPr>
                <w:rFonts w:ascii="Arial Rounded MT Bold" w:hAnsi="Arial Rounded MT Bold"/>
                <w:sz w:val="18"/>
              </w:rPr>
              <w:t>7819</w:t>
            </w:r>
            <w:r w:rsidR="001C21E3">
              <w:rPr>
                <w:rFonts w:ascii="Arial Rounded MT Bold" w:hAnsi="Arial Rounded MT Bold"/>
                <w:sz w:val="18"/>
              </w:rPr>
              <w:t>0</w:t>
            </w:r>
            <w:r w:rsidRPr="00430C94">
              <w:rPr>
                <w:rFonts w:ascii="Arial Rounded MT Bold" w:hAnsi="Arial Rounded MT Bold"/>
                <w:sz w:val="18"/>
              </w:rPr>
              <w:t xml:space="preserve"> Immendingen</w:t>
            </w:r>
            <w:r w:rsidR="001C21E3">
              <w:rPr>
                <w:rFonts w:ascii="Arial Rounded MT Bold" w:hAnsi="Arial Rounded MT Bold"/>
                <w:sz w:val="18"/>
              </w:rPr>
              <w:t xml:space="preserve"> </w:t>
            </w:r>
            <w:r w:rsidRPr="00430C94">
              <w:rPr>
                <w:rFonts w:ascii="Arial Rounded MT Bold" w:hAnsi="Arial Rounded MT Bold"/>
                <w:sz w:val="18"/>
              </w:rPr>
              <w:t xml:space="preserve"> </w:t>
            </w:r>
          </w:p>
        </w:tc>
      </w:tr>
      <w:tr w:rsidR="00430C94" w:rsidRPr="00430C94" w14:paraId="7453F27A" w14:textId="77777777" w:rsidTr="00F93355">
        <w:trPr>
          <w:trHeight w:val="340"/>
        </w:trPr>
        <w:tc>
          <w:tcPr>
            <w:tcW w:w="1467" w:type="dxa"/>
            <w:vMerge/>
            <w:vAlign w:val="center"/>
          </w:tcPr>
          <w:p w14:paraId="794341B3" w14:textId="77777777" w:rsidR="00430C94" w:rsidRPr="00430C94" w:rsidRDefault="00430C94" w:rsidP="00430C94">
            <w:pPr>
              <w:rPr>
                <w:rFonts w:ascii="Arial Rounded MT Bold" w:hAnsi="Arial Rounded MT Bold"/>
                <w:sz w:val="18"/>
              </w:rPr>
            </w:pPr>
          </w:p>
        </w:tc>
        <w:tc>
          <w:tcPr>
            <w:tcW w:w="4172" w:type="dxa"/>
            <w:gridSpan w:val="2"/>
            <w:vAlign w:val="center"/>
          </w:tcPr>
          <w:p w14:paraId="243C782D" w14:textId="77777777" w:rsidR="00430C94" w:rsidRPr="00430C94" w:rsidRDefault="00430C94" w:rsidP="00430C94">
            <w:pPr>
              <w:rPr>
                <w:rFonts w:ascii="Arial Rounded MT Bold" w:hAnsi="Arial Rounded MT Bold"/>
                <w:sz w:val="18"/>
              </w:rPr>
            </w:pPr>
            <w:r w:rsidRPr="001C21E3">
              <w:rPr>
                <w:rFonts w:ascii="Arial Rounded MT Bold" w:hAnsi="Arial Rounded MT Bold"/>
                <w:sz w:val="16"/>
              </w:rPr>
              <w:t xml:space="preserve">Gläubiger-ID-Nr.: </w:t>
            </w:r>
            <w:r w:rsidR="001C21E3" w:rsidRPr="001C21E3">
              <w:rPr>
                <w:rFonts w:ascii="Arial Rounded MT Bold" w:hAnsi="Arial Rounded MT Bold"/>
                <w:sz w:val="16"/>
              </w:rPr>
              <w:t xml:space="preserve">      </w:t>
            </w:r>
            <w:r w:rsidRPr="001C21E3">
              <w:rPr>
                <w:rFonts w:ascii="Arial Rounded MT Bold" w:hAnsi="Arial Rounded MT Bold"/>
                <w:sz w:val="18"/>
              </w:rPr>
              <w:t>DE</w:t>
            </w:r>
            <w:r w:rsidR="001C21E3" w:rsidRPr="001C21E3">
              <w:rPr>
                <w:rFonts w:ascii="Arial Rounded MT Bold" w:hAnsi="Arial Rounded MT Bold"/>
                <w:sz w:val="18"/>
              </w:rPr>
              <w:t>47TUS00000706253</w:t>
            </w:r>
            <w:r w:rsidRPr="00430C94">
              <w:rPr>
                <w:rFonts w:ascii="Arial Rounded MT Bold" w:hAnsi="Arial Rounded MT Bold"/>
                <w:sz w:val="18"/>
              </w:rPr>
              <w:t xml:space="preserve"> </w:t>
            </w:r>
          </w:p>
        </w:tc>
        <w:tc>
          <w:tcPr>
            <w:tcW w:w="4285" w:type="dxa"/>
            <w:gridSpan w:val="3"/>
            <w:vAlign w:val="center"/>
          </w:tcPr>
          <w:p w14:paraId="3EDB0B79" w14:textId="77777777" w:rsidR="00430C94" w:rsidRPr="00430C94" w:rsidRDefault="00430C94" w:rsidP="001C21E3">
            <w:pPr>
              <w:rPr>
                <w:rFonts w:ascii="Arial Rounded MT Bold" w:hAnsi="Arial Rounded MT Bold"/>
                <w:sz w:val="18"/>
              </w:rPr>
            </w:pPr>
            <w:r w:rsidRPr="001C21E3">
              <w:rPr>
                <w:rFonts w:ascii="Arial Rounded MT Bold" w:hAnsi="Arial Rounded MT Bold"/>
                <w:sz w:val="16"/>
              </w:rPr>
              <w:t>Mandatsreferenz-Nr.:</w:t>
            </w:r>
            <w:r w:rsidR="001C21E3" w:rsidRPr="001C21E3">
              <w:rPr>
                <w:rFonts w:ascii="Arial Rounded MT Bold" w:hAnsi="Arial Rounded MT Bold"/>
                <w:sz w:val="16"/>
              </w:rPr>
              <w:t xml:space="preserve">    </w:t>
            </w:r>
            <w:r w:rsidR="001C21E3">
              <w:rPr>
                <w:rFonts w:ascii="Arial Rounded MT Bold" w:hAnsi="Arial Rounded MT Bold"/>
                <w:sz w:val="16"/>
              </w:rPr>
              <w:t xml:space="preserve">  </w:t>
            </w:r>
            <w:r w:rsidRPr="00430C94">
              <w:rPr>
                <w:rFonts w:ascii="Arial Rounded MT Bold" w:hAnsi="Arial Rounded MT Bold"/>
                <w:sz w:val="18"/>
              </w:rPr>
              <w:t>Vereins-Mitglieds</w:t>
            </w:r>
            <w:r w:rsidR="001C21E3">
              <w:rPr>
                <w:rFonts w:ascii="Arial Rounded MT Bold" w:hAnsi="Arial Rounded MT Bold"/>
                <w:sz w:val="18"/>
              </w:rPr>
              <w:t>-Nr.*</w:t>
            </w:r>
          </w:p>
        </w:tc>
      </w:tr>
      <w:tr w:rsidR="00741D45" w:rsidRPr="00836149" w14:paraId="0FD09AF4" w14:textId="77777777" w:rsidTr="008E1120">
        <w:trPr>
          <w:trHeight w:val="112"/>
        </w:trPr>
        <w:tc>
          <w:tcPr>
            <w:tcW w:w="1467" w:type="dxa"/>
            <w:vAlign w:val="center"/>
          </w:tcPr>
          <w:p w14:paraId="538A2423" w14:textId="77777777" w:rsidR="00741D45" w:rsidRPr="00836149" w:rsidRDefault="00741D45" w:rsidP="00430C94">
            <w:pPr>
              <w:rPr>
                <w:rFonts w:ascii="Arial Rounded MT Bold" w:hAnsi="Arial Rounded MT Bold"/>
                <w:sz w:val="12"/>
              </w:rPr>
            </w:pPr>
          </w:p>
        </w:tc>
        <w:tc>
          <w:tcPr>
            <w:tcW w:w="8457" w:type="dxa"/>
            <w:gridSpan w:val="5"/>
            <w:vAlign w:val="center"/>
          </w:tcPr>
          <w:p w14:paraId="75992941" w14:textId="77777777" w:rsidR="00741D45" w:rsidRPr="00836149" w:rsidRDefault="00741D45" w:rsidP="00430C94">
            <w:pPr>
              <w:rPr>
                <w:rFonts w:ascii="Arial Rounded MT Bold" w:hAnsi="Arial Rounded MT Bold"/>
                <w:sz w:val="12"/>
              </w:rPr>
            </w:pPr>
          </w:p>
        </w:tc>
      </w:tr>
      <w:tr w:rsidR="008E1120" w:rsidRPr="00CC589F" w14:paraId="246B9CFD" w14:textId="77777777" w:rsidTr="00875120">
        <w:trPr>
          <w:trHeight w:val="455"/>
        </w:trPr>
        <w:tc>
          <w:tcPr>
            <w:tcW w:w="1467" w:type="dxa"/>
            <w:vMerge w:val="restart"/>
            <w:vAlign w:val="center"/>
          </w:tcPr>
          <w:p w14:paraId="50D52B53" w14:textId="77777777" w:rsidR="008E1120" w:rsidRPr="00CC589F" w:rsidRDefault="008E1120" w:rsidP="008E1120">
            <w:pPr>
              <w:rPr>
                <w:rFonts w:ascii="Arial Rounded MT Bold" w:hAnsi="Arial Rounded MT Bold"/>
                <w:sz w:val="18"/>
              </w:rPr>
            </w:pPr>
            <w:r w:rsidRPr="00CC589F">
              <w:rPr>
                <w:rFonts w:ascii="Arial Rounded MT Bold" w:hAnsi="Arial Rounded MT Bold"/>
                <w:sz w:val="18"/>
              </w:rPr>
              <w:t>Kontoinhaber</w:t>
            </w:r>
            <w:r>
              <w:rPr>
                <w:rFonts w:ascii="Arial Rounded MT Bold" w:hAnsi="Arial Rounded MT Bold"/>
                <w:sz w:val="18"/>
              </w:rPr>
              <w:t>:</w:t>
            </w:r>
          </w:p>
        </w:tc>
        <w:tc>
          <w:tcPr>
            <w:tcW w:w="519" w:type="dxa"/>
            <w:tcBorders>
              <w:right w:val="nil"/>
            </w:tcBorders>
            <w:vAlign w:val="bottom"/>
          </w:tcPr>
          <w:p w14:paraId="1CEC0132" w14:textId="77777777" w:rsidR="008E1120" w:rsidRPr="00CC589F" w:rsidRDefault="008E1120" w:rsidP="008E1120">
            <w:pPr>
              <w:jc w:val="center"/>
              <w:rPr>
                <w:rFonts w:ascii="Arial Rounded MT Bold" w:hAnsi="Arial Rounded MT Bold"/>
                <w:sz w:val="18"/>
              </w:rPr>
            </w:pPr>
            <w:r w:rsidRPr="00875120">
              <w:rPr>
                <w:rFonts w:ascii="Arial Unicode MS" w:eastAsia="Arial Unicode MS" w:hAnsi="Arial Unicode MS" w:cs="Arial Unicode MS" w:hint="eastAsia"/>
                <w:sz w:val="24"/>
              </w:rPr>
              <w:t>⃞</w:t>
            </w:r>
          </w:p>
        </w:tc>
        <w:tc>
          <w:tcPr>
            <w:tcW w:w="7938" w:type="dxa"/>
            <w:gridSpan w:val="4"/>
            <w:tcBorders>
              <w:left w:val="nil"/>
            </w:tcBorders>
            <w:vAlign w:val="center"/>
          </w:tcPr>
          <w:p w14:paraId="24F6A02D" w14:textId="77777777" w:rsidR="008E1120" w:rsidRPr="00CC589F" w:rsidRDefault="008E1120" w:rsidP="0056354C">
            <w:pPr>
              <w:spacing w:before="80"/>
              <w:rPr>
                <w:rFonts w:ascii="Arial Rounded MT Bold" w:hAnsi="Arial Rounded MT Bold"/>
                <w:sz w:val="18"/>
              </w:rPr>
            </w:pPr>
            <w:r>
              <w:rPr>
                <w:rFonts w:ascii="Arial Rounded MT Bold" w:hAnsi="Arial Rounded MT Bold"/>
                <w:sz w:val="18"/>
              </w:rPr>
              <w:t>Name und Anschrift wie oben</w:t>
            </w:r>
          </w:p>
        </w:tc>
      </w:tr>
      <w:tr w:rsidR="008E1120" w:rsidRPr="00CC589F" w14:paraId="6B4F9B03" w14:textId="77777777" w:rsidTr="008E1120">
        <w:trPr>
          <w:trHeight w:val="307"/>
        </w:trPr>
        <w:tc>
          <w:tcPr>
            <w:tcW w:w="1467" w:type="dxa"/>
            <w:vMerge/>
            <w:vAlign w:val="center"/>
          </w:tcPr>
          <w:p w14:paraId="4F726A0E" w14:textId="77777777" w:rsidR="008E1120" w:rsidRPr="00CC589F" w:rsidRDefault="008E1120" w:rsidP="00430C94">
            <w:pPr>
              <w:rPr>
                <w:rFonts w:ascii="Arial Rounded MT Bold" w:hAnsi="Arial Rounded MT Bold"/>
                <w:sz w:val="18"/>
              </w:rPr>
            </w:pPr>
          </w:p>
        </w:tc>
        <w:tc>
          <w:tcPr>
            <w:tcW w:w="4228" w:type="dxa"/>
            <w:gridSpan w:val="3"/>
            <w:vAlign w:val="center"/>
          </w:tcPr>
          <w:p w14:paraId="735B743F" w14:textId="77777777" w:rsidR="008E1120" w:rsidRPr="00CC589F" w:rsidRDefault="008E1120" w:rsidP="008E1120">
            <w:pPr>
              <w:rPr>
                <w:rFonts w:ascii="Arial Rounded MT Bold" w:hAnsi="Arial Rounded MT Bold"/>
                <w:sz w:val="18"/>
              </w:rPr>
            </w:pPr>
            <w:r>
              <w:rPr>
                <w:rFonts w:ascii="Arial Rounded MT Bold" w:hAnsi="Arial Rounded MT Bold"/>
                <w:sz w:val="18"/>
              </w:rPr>
              <w:t>Vorname:</w:t>
            </w:r>
          </w:p>
        </w:tc>
        <w:tc>
          <w:tcPr>
            <w:tcW w:w="4229" w:type="dxa"/>
            <w:gridSpan w:val="2"/>
            <w:vAlign w:val="center"/>
          </w:tcPr>
          <w:p w14:paraId="16879AF0" w14:textId="77777777" w:rsidR="008E1120" w:rsidRPr="00CC589F" w:rsidRDefault="008E1120" w:rsidP="00430C94">
            <w:pPr>
              <w:rPr>
                <w:rFonts w:ascii="Arial Rounded MT Bold" w:hAnsi="Arial Rounded MT Bold"/>
                <w:sz w:val="18"/>
              </w:rPr>
            </w:pPr>
            <w:r>
              <w:rPr>
                <w:rFonts w:ascii="Arial Rounded MT Bold" w:hAnsi="Arial Rounded MT Bold"/>
                <w:sz w:val="18"/>
              </w:rPr>
              <w:t>Name:</w:t>
            </w:r>
          </w:p>
        </w:tc>
      </w:tr>
      <w:tr w:rsidR="008E1120" w:rsidRPr="00CC589F" w14:paraId="70AF3675" w14:textId="77777777" w:rsidTr="008E1120">
        <w:trPr>
          <w:trHeight w:val="306"/>
        </w:trPr>
        <w:tc>
          <w:tcPr>
            <w:tcW w:w="1467" w:type="dxa"/>
            <w:vMerge/>
            <w:vAlign w:val="center"/>
          </w:tcPr>
          <w:p w14:paraId="67FABA46" w14:textId="77777777" w:rsidR="008E1120" w:rsidRPr="00CC589F" w:rsidRDefault="008E1120" w:rsidP="00430C94">
            <w:pPr>
              <w:rPr>
                <w:rFonts w:ascii="Arial Rounded MT Bold" w:hAnsi="Arial Rounded MT Bold"/>
                <w:sz w:val="18"/>
              </w:rPr>
            </w:pPr>
          </w:p>
        </w:tc>
        <w:tc>
          <w:tcPr>
            <w:tcW w:w="8457" w:type="dxa"/>
            <w:gridSpan w:val="5"/>
            <w:vAlign w:val="center"/>
          </w:tcPr>
          <w:p w14:paraId="18C8F6C2" w14:textId="77777777" w:rsidR="008E1120" w:rsidRPr="00CC589F" w:rsidRDefault="008E1120" w:rsidP="00430C94">
            <w:pPr>
              <w:rPr>
                <w:rFonts w:ascii="Arial Rounded MT Bold" w:hAnsi="Arial Rounded MT Bold"/>
                <w:sz w:val="18"/>
              </w:rPr>
            </w:pPr>
            <w:r>
              <w:rPr>
                <w:rFonts w:ascii="Arial Rounded MT Bold" w:hAnsi="Arial Rounded MT Bold"/>
                <w:sz w:val="18"/>
              </w:rPr>
              <w:t>Anschrift:</w:t>
            </w:r>
          </w:p>
        </w:tc>
      </w:tr>
      <w:tr w:rsidR="008E1120" w:rsidRPr="00CC589F" w14:paraId="42BE0AEF" w14:textId="77777777" w:rsidTr="00CD4443">
        <w:trPr>
          <w:trHeight w:val="306"/>
        </w:trPr>
        <w:tc>
          <w:tcPr>
            <w:tcW w:w="1467" w:type="dxa"/>
            <w:vMerge/>
            <w:vAlign w:val="center"/>
          </w:tcPr>
          <w:p w14:paraId="0CC9195F" w14:textId="77777777" w:rsidR="008E1120" w:rsidRPr="00CC589F" w:rsidRDefault="008E1120" w:rsidP="00430C94">
            <w:pPr>
              <w:rPr>
                <w:rFonts w:ascii="Arial Rounded MT Bold" w:hAnsi="Arial Rounded MT Bold"/>
                <w:sz w:val="18"/>
              </w:rPr>
            </w:pPr>
          </w:p>
        </w:tc>
        <w:tc>
          <w:tcPr>
            <w:tcW w:w="4913" w:type="dxa"/>
            <w:gridSpan w:val="4"/>
            <w:vAlign w:val="center"/>
          </w:tcPr>
          <w:p w14:paraId="19DF1686" w14:textId="77777777" w:rsidR="008E1120" w:rsidRPr="00CC589F" w:rsidRDefault="008E1120" w:rsidP="00430C94">
            <w:pPr>
              <w:rPr>
                <w:rFonts w:ascii="Arial Rounded MT Bold" w:hAnsi="Arial Rounded MT Bold"/>
                <w:sz w:val="18"/>
              </w:rPr>
            </w:pPr>
            <w:r>
              <w:rPr>
                <w:rFonts w:ascii="Arial Rounded MT Bold" w:hAnsi="Arial Rounded MT Bold"/>
                <w:sz w:val="18"/>
              </w:rPr>
              <w:t xml:space="preserve">IBAN:  </w:t>
            </w:r>
          </w:p>
        </w:tc>
        <w:tc>
          <w:tcPr>
            <w:tcW w:w="3544" w:type="dxa"/>
            <w:vAlign w:val="center"/>
          </w:tcPr>
          <w:p w14:paraId="1E6FD152" w14:textId="77777777" w:rsidR="008E1120" w:rsidRPr="00CC589F" w:rsidRDefault="008E1120" w:rsidP="00430C94">
            <w:pPr>
              <w:rPr>
                <w:rFonts w:ascii="Arial Rounded MT Bold" w:hAnsi="Arial Rounded MT Bold"/>
                <w:sz w:val="18"/>
              </w:rPr>
            </w:pPr>
            <w:r>
              <w:rPr>
                <w:rFonts w:ascii="Arial Rounded MT Bold" w:hAnsi="Arial Rounded MT Bold"/>
                <w:sz w:val="18"/>
              </w:rPr>
              <w:t>BIC:</w:t>
            </w:r>
          </w:p>
        </w:tc>
      </w:tr>
      <w:tr w:rsidR="008E1120" w:rsidRPr="00CC589F" w14:paraId="66EC8755" w14:textId="77777777" w:rsidTr="0056354C">
        <w:trPr>
          <w:trHeight w:val="306"/>
        </w:trPr>
        <w:tc>
          <w:tcPr>
            <w:tcW w:w="1467" w:type="dxa"/>
            <w:vMerge/>
            <w:vAlign w:val="center"/>
          </w:tcPr>
          <w:p w14:paraId="0FB64BFE" w14:textId="77777777" w:rsidR="008E1120" w:rsidRPr="00CC589F" w:rsidRDefault="008E1120" w:rsidP="00A76FEC">
            <w:pPr>
              <w:rPr>
                <w:rFonts w:ascii="Arial Rounded MT Bold" w:hAnsi="Arial Rounded MT Bold"/>
                <w:sz w:val="18"/>
              </w:rPr>
            </w:pPr>
          </w:p>
        </w:tc>
        <w:tc>
          <w:tcPr>
            <w:tcW w:w="8457" w:type="dxa"/>
            <w:gridSpan w:val="5"/>
            <w:vAlign w:val="center"/>
          </w:tcPr>
          <w:p w14:paraId="5F8E0898" w14:textId="77777777" w:rsidR="008E1120" w:rsidRPr="00CC589F" w:rsidRDefault="008E1120" w:rsidP="0056354C">
            <w:pPr>
              <w:rPr>
                <w:rFonts w:ascii="Arial Rounded MT Bold" w:hAnsi="Arial Rounded MT Bold"/>
                <w:sz w:val="18"/>
              </w:rPr>
            </w:pPr>
            <w:r>
              <w:rPr>
                <w:rFonts w:ascii="Arial Rounded MT Bold" w:hAnsi="Arial Rounded MT Bold"/>
                <w:sz w:val="18"/>
              </w:rPr>
              <w:t xml:space="preserve">Name des </w:t>
            </w:r>
            <w:r w:rsidR="0056354C">
              <w:rPr>
                <w:rFonts w:ascii="Arial Rounded MT Bold" w:hAnsi="Arial Rounded MT Bold"/>
                <w:sz w:val="18"/>
              </w:rPr>
              <w:t>Kredit</w:t>
            </w:r>
            <w:r>
              <w:rPr>
                <w:rFonts w:ascii="Arial Rounded MT Bold" w:hAnsi="Arial Rounded MT Bold"/>
                <w:sz w:val="18"/>
              </w:rPr>
              <w:t>instituts:</w:t>
            </w:r>
          </w:p>
        </w:tc>
      </w:tr>
      <w:tr w:rsidR="0056354C" w:rsidRPr="00836149" w14:paraId="03616C3C" w14:textId="77777777" w:rsidTr="00836149">
        <w:trPr>
          <w:trHeight w:val="70"/>
        </w:trPr>
        <w:tc>
          <w:tcPr>
            <w:tcW w:w="1467" w:type="dxa"/>
            <w:vAlign w:val="center"/>
          </w:tcPr>
          <w:p w14:paraId="1B10B919" w14:textId="77777777" w:rsidR="0056354C" w:rsidRPr="00836149" w:rsidRDefault="0056354C" w:rsidP="00A76FEC">
            <w:pPr>
              <w:rPr>
                <w:rFonts w:ascii="Arial Rounded MT Bold" w:hAnsi="Arial Rounded MT Bold"/>
                <w:sz w:val="12"/>
              </w:rPr>
            </w:pPr>
          </w:p>
        </w:tc>
        <w:tc>
          <w:tcPr>
            <w:tcW w:w="8457" w:type="dxa"/>
            <w:gridSpan w:val="5"/>
            <w:vAlign w:val="center"/>
          </w:tcPr>
          <w:p w14:paraId="6B99B92A" w14:textId="77777777" w:rsidR="0056354C" w:rsidRPr="00836149" w:rsidRDefault="0056354C" w:rsidP="00A76FEC">
            <w:pPr>
              <w:rPr>
                <w:rFonts w:ascii="Arial Rounded MT Bold" w:hAnsi="Arial Rounded MT Bold"/>
                <w:sz w:val="12"/>
              </w:rPr>
            </w:pPr>
          </w:p>
        </w:tc>
      </w:tr>
      <w:tr w:rsidR="0056354C" w:rsidRPr="00CC589F" w14:paraId="7D06D39B" w14:textId="77777777" w:rsidTr="0056354C">
        <w:trPr>
          <w:trHeight w:val="306"/>
        </w:trPr>
        <w:tc>
          <w:tcPr>
            <w:tcW w:w="1467" w:type="dxa"/>
            <w:vAlign w:val="center"/>
          </w:tcPr>
          <w:p w14:paraId="4B81E388" w14:textId="77777777" w:rsidR="0056354C" w:rsidRPr="00CC589F" w:rsidRDefault="0056354C" w:rsidP="00A76FEC">
            <w:pPr>
              <w:rPr>
                <w:rFonts w:ascii="Arial Rounded MT Bold" w:hAnsi="Arial Rounded MT Bold"/>
                <w:sz w:val="18"/>
              </w:rPr>
            </w:pPr>
            <w:r>
              <w:rPr>
                <w:rFonts w:ascii="Arial Rounded MT Bold" w:hAnsi="Arial Rounded MT Bold"/>
                <w:sz w:val="18"/>
              </w:rPr>
              <w:t>Mandat für Einzug von SEPA-Basis-Lastschrift</w:t>
            </w:r>
          </w:p>
        </w:tc>
        <w:tc>
          <w:tcPr>
            <w:tcW w:w="8457" w:type="dxa"/>
            <w:gridSpan w:val="5"/>
            <w:vAlign w:val="center"/>
          </w:tcPr>
          <w:p w14:paraId="5102B8EA" w14:textId="77777777" w:rsidR="00117F01" w:rsidRDefault="0056354C" w:rsidP="00836149">
            <w:pPr>
              <w:jc w:val="both"/>
              <w:rPr>
                <w:rFonts w:ascii="Arial Rounded MT Bold" w:hAnsi="Arial Rounded MT Bold"/>
                <w:sz w:val="18"/>
              </w:rPr>
            </w:pPr>
            <w:r>
              <w:rPr>
                <w:rFonts w:ascii="Arial Rounded MT Bold" w:hAnsi="Arial Rounded MT Bold"/>
                <w:sz w:val="18"/>
              </w:rPr>
              <w:t>Ich ermächtige den SV</w:t>
            </w:r>
            <w:r w:rsidR="00FC31D0">
              <w:rPr>
                <w:rFonts w:ascii="Arial Rounded MT Bold" w:hAnsi="Arial Rounded MT Bold"/>
                <w:sz w:val="18"/>
              </w:rPr>
              <w:t xml:space="preserve"> </w:t>
            </w:r>
            <w:r>
              <w:rPr>
                <w:rFonts w:ascii="Arial Rounded MT Bold" w:hAnsi="Arial Rounded MT Bold"/>
                <w:sz w:val="18"/>
              </w:rPr>
              <w:t xml:space="preserve">1920 TuS Immendingen e.V. Zahlungen vom o.g. Konto mittels Lastschrift einzuziehen. Zugleich weise ich mein Kreditinstitut an, die vom SV 1920 TuS Immendingen e.V. auf mein Konto gezogenen Lastschriften einzulösen. </w:t>
            </w:r>
          </w:p>
          <w:p w14:paraId="707CC10C" w14:textId="77777777" w:rsidR="0056354C" w:rsidRDefault="0056354C" w:rsidP="00836149">
            <w:pPr>
              <w:jc w:val="both"/>
              <w:rPr>
                <w:rFonts w:ascii="Arial Rounded MT Bold" w:hAnsi="Arial Rounded MT Bold"/>
                <w:sz w:val="18"/>
              </w:rPr>
            </w:pPr>
            <w:r>
              <w:rPr>
                <w:rFonts w:ascii="Arial Rounded MT Bold" w:hAnsi="Arial Rounded MT Bold"/>
                <w:sz w:val="18"/>
              </w:rPr>
              <w:t>Hinweis: Ich kann innerhalb von acht Wochen, beginnend mit dem Belastungsdatum, die Erstattung des belasteten Betrages verlangen. Es gelten dabei die mit meinem Kreditinstitut vereinbarten Bedingungen. Das Mandat gilt sowohl für den Ersteinzug als auch für wiederkehrende Zahlungen</w:t>
            </w:r>
            <w:r w:rsidR="00117F01">
              <w:rPr>
                <w:rFonts w:ascii="Arial Rounded MT Bold" w:hAnsi="Arial Rounded MT Bold"/>
                <w:sz w:val="18"/>
              </w:rPr>
              <w:t>.</w:t>
            </w:r>
          </w:p>
        </w:tc>
      </w:tr>
    </w:tbl>
    <w:p w14:paraId="09F0D108" w14:textId="77777777" w:rsidR="0056354C" w:rsidRDefault="0056354C" w:rsidP="00F93355">
      <w:pPr>
        <w:pStyle w:val="Gruformel"/>
        <w:spacing w:before="0" w:after="0"/>
        <w:rPr>
          <w:sz w:val="20"/>
        </w:rPr>
      </w:pPr>
    </w:p>
    <w:p w14:paraId="768FCCC9" w14:textId="77777777" w:rsidR="00F93355" w:rsidRPr="00F93355" w:rsidRDefault="00F93355" w:rsidP="00F93355">
      <w:pPr>
        <w:pStyle w:val="Gruformel"/>
        <w:spacing w:before="0" w:after="0"/>
        <w:rPr>
          <w:sz w:val="20"/>
        </w:rPr>
      </w:pPr>
    </w:p>
    <w:tbl>
      <w:tblPr>
        <w:tblStyle w:val="Tabellenraster"/>
        <w:tblW w:w="9214" w:type="dxa"/>
        <w:tblInd w:w="-57" w:type="dxa"/>
        <w:tblBorders>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3403"/>
        <w:gridCol w:w="1134"/>
        <w:gridCol w:w="4677"/>
      </w:tblGrid>
      <w:tr w:rsidR="0056354C" w:rsidRPr="00E0253E" w14:paraId="2C4F1B04" w14:textId="77777777" w:rsidTr="00A76FEC">
        <w:trPr>
          <w:trHeight w:val="311"/>
        </w:trPr>
        <w:tc>
          <w:tcPr>
            <w:tcW w:w="3403" w:type="dxa"/>
          </w:tcPr>
          <w:p w14:paraId="05B033A8" w14:textId="77777777" w:rsidR="0056354C" w:rsidRPr="002F7D12" w:rsidRDefault="0056354C" w:rsidP="00A76FEC">
            <w:pPr>
              <w:jc w:val="center"/>
              <w:rPr>
                <w:rFonts w:ascii="Arial Rounded MT Bold" w:hAnsi="Arial Rounded MT Bold"/>
                <w:sz w:val="18"/>
              </w:rPr>
            </w:pPr>
            <w:r w:rsidRPr="002F7D12">
              <w:rPr>
                <w:rFonts w:ascii="Arial Rounded MT Bold" w:hAnsi="Arial Rounded MT Bold"/>
                <w:sz w:val="18"/>
              </w:rPr>
              <w:t>Ort, Datum</w:t>
            </w:r>
          </w:p>
        </w:tc>
        <w:tc>
          <w:tcPr>
            <w:tcW w:w="1134" w:type="dxa"/>
            <w:tcBorders>
              <w:top w:val="nil"/>
            </w:tcBorders>
          </w:tcPr>
          <w:p w14:paraId="53BA7897" w14:textId="77777777" w:rsidR="0056354C" w:rsidRPr="00E0253E" w:rsidRDefault="0056354C" w:rsidP="00A76FEC">
            <w:pPr>
              <w:jc w:val="center"/>
              <w:rPr>
                <w:rFonts w:ascii="Arial Rounded MT Bold" w:hAnsi="Arial Rounded MT Bold"/>
                <w:sz w:val="20"/>
              </w:rPr>
            </w:pPr>
          </w:p>
        </w:tc>
        <w:tc>
          <w:tcPr>
            <w:tcW w:w="4677" w:type="dxa"/>
          </w:tcPr>
          <w:p w14:paraId="33B11A6A" w14:textId="77777777" w:rsidR="0056354C" w:rsidRPr="002F7D12" w:rsidRDefault="0056354C" w:rsidP="00FC31D0">
            <w:pPr>
              <w:jc w:val="center"/>
              <w:rPr>
                <w:rFonts w:ascii="Arial Rounded MT Bold" w:hAnsi="Arial Rounded MT Bold"/>
                <w:sz w:val="18"/>
              </w:rPr>
            </w:pPr>
            <w:r w:rsidRPr="002F7D12">
              <w:rPr>
                <w:rFonts w:ascii="Arial Rounded MT Bold" w:hAnsi="Arial Rounded MT Bold"/>
                <w:sz w:val="18"/>
              </w:rPr>
              <w:t xml:space="preserve">Unterschrift des </w:t>
            </w:r>
            <w:r w:rsidR="00FC31D0">
              <w:rPr>
                <w:rFonts w:ascii="Arial Rounded MT Bold" w:hAnsi="Arial Rounded MT Bold"/>
                <w:sz w:val="18"/>
              </w:rPr>
              <w:t>Kontoinhabers</w:t>
            </w:r>
          </w:p>
        </w:tc>
      </w:tr>
    </w:tbl>
    <w:p w14:paraId="43A7EDF6" w14:textId="77777777" w:rsidR="00A437E7" w:rsidRPr="00875120" w:rsidRDefault="001C21E3" w:rsidP="00875120">
      <w:pPr>
        <w:spacing w:after="0" w:line="240" w:lineRule="auto"/>
        <w:ind w:right="-313" w:hanging="142"/>
        <w:rPr>
          <w:rFonts w:ascii="Arial Rounded MT Bold" w:hAnsi="Arial Rounded MT Bold"/>
          <w:sz w:val="18"/>
        </w:rPr>
      </w:pPr>
      <w:r w:rsidRPr="0056354C">
        <w:rPr>
          <w:rFonts w:ascii="Arial Rounded MT Bold" w:hAnsi="Arial Rounded MT Bold"/>
          <w:sz w:val="18"/>
        </w:rPr>
        <w:t xml:space="preserve">* Die </w:t>
      </w:r>
      <w:r w:rsidR="007C3CB5" w:rsidRPr="0056354C">
        <w:rPr>
          <w:rFonts w:ascii="Arial Rounded MT Bold" w:hAnsi="Arial Rounded MT Bold"/>
          <w:sz w:val="18"/>
        </w:rPr>
        <w:t>Mandatsreferenz-Nr. wird dem Kontoinhaber im Rahmen der Ankündigung über den erstmaligen Einzug des Lastschriftbetrages mitgeteilt.</w:t>
      </w:r>
    </w:p>
    <w:sectPr w:rsidR="00A437E7" w:rsidRPr="00875120" w:rsidSect="00892369">
      <w:headerReference w:type="default" r:id="rId12"/>
      <w:footerReference w:type="default" r:id="rId13"/>
      <w:pgSz w:w="11907" w:h="16839" w:code="1"/>
      <w:pgMar w:top="1247" w:right="1418" w:bottom="1134" w:left="130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9A2E6" w14:textId="77777777" w:rsidR="00892369" w:rsidRDefault="00892369">
      <w:pPr>
        <w:spacing w:after="0" w:line="240" w:lineRule="auto"/>
      </w:pPr>
      <w:r>
        <w:separator/>
      </w:r>
    </w:p>
  </w:endnote>
  <w:endnote w:type="continuationSeparator" w:id="0">
    <w:p w14:paraId="3CB80CD8" w14:textId="77777777" w:rsidR="00892369" w:rsidRDefault="00892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43D1C" w14:textId="77777777" w:rsidR="00A437E7" w:rsidRDefault="006F1313">
    <w:pPr>
      <w:pStyle w:val="Fuzeile"/>
      <w:jc w:val="center"/>
    </w:pPr>
    <w:sdt>
      <w:sdtPr>
        <w:rPr>
          <w:color w:val="6076B4" w:themeColor="accent1"/>
        </w:rPr>
        <w:alias w:val="Autor"/>
        <w:id w:val="267673392"/>
        <w:dataBinding w:prefixMappings="xmlns:ns0='http://schemas.openxmlformats.org/package/2006/metadata/core-properties' xmlns:ns1='http://purl.org/dc/elements/1.1/'" w:xpath="/ns0:coreProperties[1]/ns1:creator[1]" w:storeItemID="{6C3C8BC8-F283-45AE-878A-BAB7291924A1}"/>
        <w:text/>
      </w:sdtPr>
      <w:sdtEndPr/>
      <w:sdtContent>
        <w:r w:rsidR="000946AD">
          <w:rPr>
            <w:color w:val="6076B4" w:themeColor="accent1"/>
          </w:rPr>
          <w:t>Matthias Muenzer</w:t>
        </w:r>
      </w:sdtContent>
    </w:sdt>
    <w:r w:rsidR="00A77228">
      <w:rPr>
        <w:color w:val="6076B4" w:themeColor="accent1"/>
        <w:lang w:val="de-DE"/>
      </w:rPr>
      <w:t xml:space="preserve"> </w:t>
    </w:r>
    <w:r w:rsidR="00A77228">
      <w:rPr>
        <w:color w:val="6076B4" w:themeColor="accent1"/>
      </w:rPr>
      <w:sym w:font="Wingdings" w:char="F09F"/>
    </w:r>
    <w:r w:rsidR="00A77228">
      <w:rPr>
        <w:color w:val="6076B4" w:themeColor="accent1"/>
        <w:lang w:val="de-DE"/>
      </w:rPr>
      <w:t xml:space="preserve"> </w:t>
    </w:r>
    <w:r w:rsidR="00A77228">
      <w:rPr>
        <w:color w:val="6076B4" w:themeColor="accent1"/>
      </w:rPr>
      <w:fldChar w:fldCharType="begin"/>
    </w:r>
    <w:r w:rsidR="00A77228">
      <w:rPr>
        <w:color w:val="6076B4" w:themeColor="accent1"/>
      </w:rPr>
      <w:instrText>PAGE  \* Arabic  \* MERGEFORMAT</w:instrText>
    </w:r>
    <w:r w:rsidR="00A77228">
      <w:rPr>
        <w:color w:val="6076B4" w:themeColor="accent1"/>
      </w:rPr>
      <w:fldChar w:fldCharType="separate"/>
    </w:r>
    <w:r w:rsidR="00196DDE" w:rsidRPr="00196DDE">
      <w:rPr>
        <w:noProof/>
        <w:color w:val="6076B4" w:themeColor="accent1"/>
        <w:lang w:val="de-DE"/>
      </w:rPr>
      <w:t>2</w:t>
    </w:r>
    <w:r w:rsidR="00A77228">
      <w:rPr>
        <w:color w:val="6076B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76384" w14:textId="77777777" w:rsidR="00892369" w:rsidRDefault="00892369">
      <w:pPr>
        <w:spacing w:after="0" w:line="240" w:lineRule="auto"/>
      </w:pPr>
      <w:r>
        <w:separator/>
      </w:r>
    </w:p>
  </w:footnote>
  <w:footnote w:type="continuationSeparator" w:id="0">
    <w:p w14:paraId="3A6DD085" w14:textId="77777777" w:rsidR="00892369" w:rsidRDefault="008923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6076B4" w:themeColor="accent1"/>
      </w:rPr>
      <w:alias w:val="Firma"/>
      <w:id w:val="-1945920852"/>
      <w:dataBinding w:prefixMappings="xmlns:ns0='http://schemas.openxmlformats.org/officeDocument/2006/extended-properties'" w:xpath="/ns0:Properties[1]/ns0:Company[1]" w:storeItemID="{6668398D-A668-4E3E-A5EB-62B293D839F1}"/>
      <w:text/>
    </w:sdtPr>
    <w:sdtEndPr/>
    <w:sdtContent>
      <w:p w14:paraId="4C6AF532" w14:textId="77777777" w:rsidR="00A437E7" w:rsidRDefault="002E0F84">
        <w:pPr>
          <w:spacing w:after="0"/>
          <w:jc w:val="center"/>
          <w:rPr>
            <w:color w:val="E4E9EF" w:themeColor="background2"/>
          </w:rPr>
        </w:pPr>
        <w:r>
          <w:rPr>
            <w:color w:val="6076B4" w:themeColor="accent1"/>
          </w:rPr>
          <w:t>STAR AG</w:t>
        </w:r>
      </w:p>
    </w:sdtContent>
  </w:sdt>
  <w:p w14:paraId="3E4D5961" w14:textId="77777777" w:rsidR="00A437E7" w:rsidRDefault="00A77228">
    <w:pPr>
      <w:pStyle w:val="Kopfzeile"/>
      <w:jc w:val="center"/>
    </w:pPr>
    <w:r>
      <w:rPr>
        <w:color w:val="6076B4" w:themeColor="accent1"/>
      </w:rPr>
      <w:sym w:font="Symbol" w:char="F0B7"/>
    </w:r>
    <w:r>
      <w:rPr>
        <w:color w:val="6076B4" w:themeColor="accent1"/>
        <w:lang w:val="de-DE"/>
      </w:rPr>
      <w:t xml:space="preserve"> </w:t>
    </w:r>
    <w:r>
      <w:rPr>
        <w:color w:val="6076B4" w:themeColor="accent1"/>
      </w:rPr>
      <w:sym w:font="Symbol" w:char="F0B7"/>
    </w:r>
    <w:r>
      <w:rPr>
        <w:color w:val="6076B4" w:themeColor="accent1"/>
        <w:lang w:val="de-DE"/>
      </w:rPr>
      <w:t xml:space="preserve"> </w:t>
    </w:r>
    <w:r>
      <w:rPr>
        <w:color w:val="6076B4" w:themeColor="accent1"/>
      </w:rPr>
      <w:sym w:font="Symbol" w:char="F0B7"/>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88459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4102D4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116D1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84A837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0C0C54A"/>
    <w:lvl w:ilvl="0">
      <w:start w:val="1"/>
      <w:numFmt w:val="bullet"/>
      <w:pStyle w:val="Aufzhlungszeichen5"/>
      <w:lvlText w:val="○"/>
      <w:lvlJc w:val="left"/>
      <w:pPr>
        <w:ind w:left="1800" w:hanging="360"/>
      </w:pPr>
      <w:rPr>
        <w:rFonts w:ascii="Monotype Corsiva" w:hAnsi="Monotype Corsiva" w:hint="default"/>
        <w:color w:val="E68422" w:themeColor="accent3"/>
      </w:rPr>
    </w:lvl>
  </w:abstractNum>
  <w:abstractNum w:abstractNumId="5" w15:restartNumberingAfterBreak="0">
    <w:nsid w:val="FFFFFF81"/>
    <w:multiLevelType w:val="singleLevel"/>
    <w:tmpl w:val="9A8A1DFA"/>
    <w:lvl w:ilvl="0">
      <w:start w:val="1"/>
      <w:numFmt w:val="bullet"/>
      <w:pStyle w:val="Aufzhlungszeichen4"/>
      <w:lvlText w:val=""/>
      <w:lvlJc w:val="left"/>
      <w:pPr>
        <w:ind w:left="1440" w:hanging="360"/>
      </w:pPr>
      <w:rPr>
        <w:rFonts w:ascii="Symbol" w:hAnsi="Symbol" w:hint="default"/>
        <w:color w:val="E68422" w:themeColor="accent3"/>
      </w:rPr>
    </w:lvl>
  </w:abstractNum>
  <w:abstractNum w:abstractNumId="6" w15:restartNumberingAfterBreak="0">
    <w:nsid w:val="FFFFFF82"/>
    <w:multiLevelType w:val="singleLevel"/>
    <w:tmpl w:val="4AAC3C4A"/>
    <w:lvl w:ilvl="0">
      <w:start w:val="1"/>
      <w:numFmt w:val="bullet"/>
      <w:pStyle w:val="Aufzhlungszeichen3"/>
      <w:lvlText w:val=""/>
      <w:lvlJc w:val="left"/>
      <w:pPr>
        <w:ind w:left="1080" w:hanging="360"/>
      </w:pPr>
      <w:rPr>
        <w:rFonts w:ascii="Symbol" w:hAnsi="Symbol" w:hint="default"/>
        <w:color w:val="6076B4" w:themeColor="accent1"/>
      </w:rPr>
    </w:lvl>
  </w:abstractNum>
  <w:abstractNum w:abstractNumId="7" w15:restartNumberingAfterBreak="0">
    <w:nsid w:val="FFFFFF83"/>
    <w:multiLevelType w:val="singleLevel"/>
    <w:tmpl w:val="3EFA84BC"/>
    <w:lvl w:ilvl="0">
      <w:start w:val="1"/>
      <w:numFmt w:val="bullet"/>
      <w:pStyle w:val="Aufzhlungszeichen2"/>
      <w:lvlText w:val=""/>
      <w:lvlJc w:val="left"/>
      <w:pPr>
        <w:ind w:left="720" w:hanging="360"/>
      </w:pPr>
      <w:rPr>
        <w:rFonts w:ascii="Symbol" w:hAnsi="Symbol" w:hint="default"/>
        <w:color w:val="6076B4" w:themeColor="accent1"/>
      </w:rPr>
    </w:lvl>
  </w:abstractNum>
  <w:abstractNum w:abstractNumId="8" w15:restartNumberingAfterBreak="0">
    <w:nsid w:val="FFFFFF88"/>
    <w:multiLevelType w:val="singleLevel"/>
    <w:tmpl w:val="58422E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32A106"/>
    <w:lvl w:ilvl="0">
      <w:start w:val="1"/>
      <w:numFmt w:val="bullet"/>
      <w:pStyle w:val="Aufzhlungszeichen"/>
      <w:lvlText w:val=""/>
      <w:lvlJc w:val="left"/>
      <w:pPr>
        <w:ind w:left="360" w:hanging="360"/>
      </w:pPr>
      <w:rPr>
        <w:rFonts w:ascii="Symbol" w:hAnsi="Symbol" w:hint="default"/>
        <w:color w:val="6076B4" w:themeColor="accent1"/>
      </w:rPr>
    </w:lvl>
  </w:abstractNum>
  <w:abstractNum w:abstractNumId="10" w15:restartNumberingAfterBreak="0">
    <w:nsid w:val="5C614281"/>
    <w:multiLevelType w:val="hybridMultilevel"/>
    <w:tmpl w:val="9C1A1CB8"/>
    <w:lvl w:ilvl="0" w:tplc="021642A8">
      <w:start w:val="5"/>
      <w:numFmt w:val="bullet"/>
      <w:lvlText w:val=""/>
      <w:lvlJc w:val="left"/>
      <w:pPr>
        <w:ind w:left="720" w:hanging="360"/>
      </w:pPr>
      <w:rPr>
        <w:rFonts w:ascii="Symbol" w:eastAsiaTheme="minorEastAsia" w:hAnsi="Symbol"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454256909">
    <w:abstractNumId w:val="9"/>
  </w:num>
  <w:num w:numId="2" w16cid:durableId="46806078">
    <w:abstractNumId w:val="9"/>
  </w:num>
  <w:num w:numId="3" w16cid:durableId="1302350083">
    <w:abstractNumId w:val="7"/>
  </w:num>
  <w:num w:numId="4" w16cid:durableId="1829326642">
    <w:abstractNumId w:val="7"/>
  </w:num>
  <w:num w:numId="5" w16cid:durableId="884607741">
    <w:abstractNumId w:val="6"/>
  </w:num>
  <w:num w:numId="6" w16cid:durableId="2090492751">
    <w:abstractNumId w:val="6"/>
  </w:num>
  <w:num w:numId="7" w16cid:durableId="1787578069">
    <w:abstractNumId w:val="5"/>
  </w:num>
  <w:num w:numId="8" w16cid:durableId="262106174">
    <w:abstractNumId w:val="5"/>
  </w:num>
  <w:num w:numId="9" w16cid:durableId="1852839541">
    <w:abstractNumId w:val="4"/>
  </w:num>
  <w:num w:numId="10" w16cid:durableId="566771541">
    <w:abstractNumId w:val="4"/>
  </w:num>
  <w:num w:numId="11" w16cid:durableId="1805852824">
    <w:abstractNumId w:val="8"/>
  </w:num>
  <w:num w:numId="12" w16cid:durableId="1602253258">
    <w:abstractNumId w:val="3"/>
  </w:num>
  <w:num w:numId="13" w16cid:durableId="997659188">
    <w:abstractNumId w:val="2"/>
  </w:num>
  <w:num w:numId="14" w16cid:durableId="264504537">
    <w:abstractNumId w:val="1"/>
  </w:num>
  <w:num w:numId="15" w16cid:durableId="1335762126">
    <w:abstractNumId w:val="0"/>
  </w:num>
  <w:num w:numId="16" w16cid:durableId="401876408">
    <w:abstractNumId w:val="9"/>
  </w:num>
  <w:num w:numId="17" w16cid:durableId="809244955">
    <w:abstractNumId w:val="7"/>
  </w:num>
  <w:num w:numId="18" w16cid:durableId="2045515474">
    <w:abstractNumId w:val="6"/>
  </w:num>
  <w:num w:numId="19" w16cid:durableId="43337454">
    <w:abstractNumId w:val="5"/>
  </w:num>
  <w:num w:numId="20" w16cid:durableId="1792548409">
    <w:abstractNumId w:val="4"/>
  </w:num>
  <w:num w:numId="21" w16cid:durableId="13662527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GrammaticalErrors/>
  <w:attachedTemplate r:id="rId1"/>
  <w:defaultTabStop w:val="720"/>
  <w:hyphenationZone w:val="4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6AD"/>
    <w:rsid w:val="00062892"/>
    <w:rsid w:val="000946AD"/>
    <w:rsid w:val="000F100B"/>
    <w:rsid w:val="00117F01"/>
    <w:rsid w:val="00125B77"/>
    <w:rsid w:val="00164A16"/>
    <w:rsid w:val="00196DDE"/>
    <w:rsid w:val="001A1607"/>
    <w:rsid w:val="001C21E3"/>
    <w:rsid w:val="001F635A"/>
    <w:rsid w:val="002E0F84"/>
    <w:rsid w:val="002F7D12"/>
    <w:rsid w:val="00392E79"/>
    <w:rsid w:val="00430C94"/>
    <w:rsid w:val="0056354C"/>
    <w:rsid w:val="0061436D"/>
    <w:rsid w:val="006F1313"/>
    <w:rsid w:val="00703CBD"/>
    <w:rsid w:val="00720081"/>
    <w:rsid w:val="0072559A"/>
    <w:rsid w:val="00741D45"/>
    <w:rsid w:val="00762B33"/>
    <w:rsid w:val="007C3CB5"/>
    <w:rsid w:val="007D78BF"/>
    <w:rsid w:val="00836149"/>
    <w:rsid w:val="00850A68"/>
    <w:rsid w:val="00875120"/>
    <w:rsid w:val="008811EE"/>
    <w:rsid w:val="00892369"/>
    <w:rsid w:val="008E1120"/>
    <w:rsid w:val="0095083F"/>
    <w:rsid w:val="00964274"/>
    <w:rsid w:val="009C23AD"/>
    <w:rsid w:val="009F6576"/>
    <w:rsid w:val="00A05077"/>
    <w:rsid w:val="00A16139"/>
    <w:rsid w:val="00A437E7"/>
    <w:rsid w:val="00A77228"/>
    <w:rsid w:val="00A921C6"/>
    <w:rsid w:val="00AB7E35"/>
    <w:rsid w:val="00AF55EC"/>
    <w:rsid w:val="00B367DD"/>
    <w:rsid w:val="00B43058"/>
    <w:rsid w:val="00B77110"/>
    <w:rsid w:val="00C3111F"/>
    <w:rsid w:val="00C613F3"/>
    <w:rsid w:val="00CC589F"/>
    <w:rsid w:val="00CC724A"/>
    <w:rsid w:val="00CD4443"/>
    <w:rsid w:val="00D820BC"/>
    <w:rsid w:val="00D83169"/>
    <w:rsid w:val="00DA31DA"/>
    <w:rsid w:val="00DC78FF"/>
    <w:rsid w:val="00E0253E"/>
    <w:rsid w:val="00E050DE"/>
    <w:rsid w:val="00EA53BC"/>
    <w:rsid w:val="00ED6D76"/>
    <w:rsid w:val="00F83C9C"/>
    <w:rsid w:val="00F93355"/>
    <w:rsid w:val="00FB4F1C"/>
    <w:rsid w:val="00FC31D0"/>
    <w:rsid w:val="00FD7A10"/>
  </w:rsids>
  <m:mathPr>
    <m:mathFont m:val="Cambria Math"/>
    <m:brkBin m:val="before"/>
    <m:brkBinSub m:val="--"/>
    <m:smallFrac m:val="0"/>
    <m:dispDef/>
    <m:lMargin m:val="0"/>
    <m:rMargin m:val="0"/>
    <m:defJc m:val="centerGroup"/>
    <m:wrapIndent m:val="1440"/>
    <m:intLim m:val="subSup"/>
    <m:naryLim m:val="undOvr"/>
  </m:mathPr>
  <w:attachedSchema w:val="urn:DocumentPartTemplate"/>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D30A5"/>
  <w15:docId w15:val="{AA04B1B2-5BC2-458E-A713-336712B1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0" w:line="240" w:lineRule="auto"/>
      <w:outlineLvl w:val="0"/>
    </w:pPr>
    <w:rPr>
      <w:rFonts w:asciiTheme="majorHAnsi" w:eastAsiaTheme="majorEastAsia" w:hAnsiTheme="majorHAnsi" w:cstheme="majorBidi"/>
      <w:bCs/>
      <w:i/>
      <w:color w:val="6076B4" w:themeColor="accent1"/>
      <w:sz w:val="32"/>
      <w:szCs w:val="32"/>
    </w:rPr>
  </w:style>
  <w:style w:type="paragraph" w:styleId="berschrift2">
    <w:name w:val="heading 2"/>
    <w:basedOn w:val="Standard"/>
    <w:next w:val="Standard"/>
    <w:link w:val="berschrift2Zchn"/>
    <w:uiPriority w:val="9"/>
    <w:semiHidden/>
    <w:unhideWhenUsed/>
    <w:qFormat/>
    <w:pPr>
      <w:keepNext/>
      <w:keepLines/>
      <w:spacing w:before="120" w:after="0" w:line="240" w:lineRule="auto"/>
      <w:outlineLvl w:val="1"/>
    </w:pPr>
    <w:rPr>
      <w:rFonts w:asciiTheme="majorHAnsi" w:eastAsiaTheme="majorEastAsia" w:hAnsiTheme="majorHAnsi" w:cstheme="majorBidi"/>
      <w:bCs/>
      <w:color w:val="2F5897" w:themeColor="text2"/>
      <w:sz w:val="28"/>
      <w:szCs w:val="28"/>
    </w:rPr>
  </w:style>
  <w:style w:type="paragraph" w:styleId="berschrift3">
    <w:name w:val="heading 3"/>
    <w:basedOn w:val="Standard"/>
    <w:next w:val="Standard"/>
    <w:link w:val="berschrift3Zchn"/>
    <w:uiPriority w:val="9"/>
    <w:semiHidden/>
    <w:unhideWhenUsed/>
    <w:qFormat/>
    <w:pPr>
      <w:keepNext/>
      <w:keepLines/>
      <w:spacing w:before="20" w:after="0" w:line="240" w:lineRule="auto"/>
      <w:outlineLvl w:val="2"/>
    </w:pPr>
    <w:rPr>
      <w:rFonts w:asciiTheme="majorHAnsi" w:eastAsiaTheme="majorEastAsia" w:hAnsiTheme="majorHAnsi" w:cstheme="majorBidi"/>
      <w:bCs/>
      <w:i/>
      <w:color w:val="2F5897" w:themeColor="text2"/>
      <w:sz w:val="24"/>
    </w:rPr>
  </w:style>
  <w:style w:type="paragraph" w:styleId="berschrift4">
    <w:name w:val="heading 4"/>
    <w:basedOn w:val="Standard"/>
    <w:next w:val="Standard"/>
    <w:link w:val="berschrift4Zchn"/>
    <w:uiPriority w:val="9"/>
    <w:semiHidden/>
    <w:unhideWhenUsed/>
    <w:qFormat/>
    <w:pPr>
      <w:keepNext/>
      <w:keepLines/>
      <w:spacing w:before="200" w:after="0" w:line="264" w:lineRule="auto"/>
      <w:outlineLvl w:val="3"/>
    </w:pPr>
    <w:rPr>
      <w:rFonts w:asciiTheme="majorHAnsi" w:eastAsiaTheme="majorEastAsia" w:hAnsiTheme="majorHAnsi" w:cstheme="majorBidi"/>
      <w:bCs/>
      <w:i/>
      <w:iCs/>
      <w:color w:val="2F5897" w:themeColor="text2"/>
      <w:sz w:val="24"/>
    </w:rPr>
  </w:style>
  <w:style w:type="paragraph" w:styleId="berschrift5">
    <w:name w:val="heading 5"/>
    <w:basedOn w:val="Standard"/>
    <w:next w:val="Standard"/>
    <w:link w:val="berschrift5Zchn"/>
    <w:uiPriority w:val="9"/>
    <w:semiHidden/>
    <w:unhideWhenUsed/>
    <w:qFormat/>
    <w:pPr>
      <w:keepNext/>
      <w:keepLines/>
      <w:spacing w:before="200" w:after="0" w:line="264" w:lineRule="auto"/>
      <w:outlineLvl w:val="4"/>
    </w:pPr>
    <w:rPr>
      <w:rFonts w:asciiTheme="majorHAnsi" w:eastAsiaTheme="majorEastAsia" w:hAnsiTheme="majorHAnsi" w:cstheme="majorBidi"/>
      <w:color w:val="000000"/>
    </w:rPr>
  </w:style>
  <w:style w:type="paragraph" w:styleId="berschrift6">
    <w:name w:val="heading 6"/>
    <w:basedOn w:val="Standard"/>
    <w:next w:val="Standard"/>
    <w:link w:val="berschrift6Zchn"/>
    <w:uiPriority w:val="9"/>
    <w:semiHidden/>
    <w:unhideWhenUsed/>
    <w:qFormat/>
    <w:pPr>
      <w:keepNext/>
      <w:keepLines/>
      <w:spacing w:before="200" w:after="0" w:line="264" w:lineRule="auto"/>
      <w:outlineLvl w:val="5"/>
    </w:pPr>
    <w:rPr>
      <w:rFonts w:asciiTheme="majorHAnsi" w:eastAsiaTheme="majorEastAsia" w:hAnsiTheme="majorHAnsi" w:cstheme="majorBidi"/>
      <w:i/>
      <w:iCs/>
      <w:color w:val="000000"/>
      <w:sz w:val="21"/>
    </w:rPr>
  </w:style>
  <w:style w:type="paragraph" w:styleId="berschrift7">
    <w:name w:val="heading 7"/>
    <w:basedOn w:val="Standard"/>
    <w:next w:val="Standard"/>
    <w:link w:val="berschrift7Zchn"/>
    <w:uiPriority w:val="9"/>
    <w:semiHidden/>
    <w:unhideWhenUsed/>
    <w:qFormat/>
    <w:pPr>
      <w:keepNext/>
      <w:keepLines/>
      <w:spacing w:before="200" w:after="0" w:line="264" w:lineRule="auto"/>
      <w:outlineLvl w:val="6"/>
    </w:pPr>
    <w:rPr>
      <w:rFonts w:asciiTheme="majorHAnsi" w:eastAsiaTheme="majorEastAsia" w:hAnsiTheme="majorHAnsi" w:cstheme="majorBidi"/>
      <w:i/>
      <w:iCs/>
      <w:color w:val="000000"/>
      <w:sz w:val="21"/>
    </w:rPr>
  </w:style>
  <w:style w:type="paragraph" w:styleId="berschrift8">
    <w:name w:val="heading 8"/>
    <w:basedOn w:val="Standard"/>
    <w:next w:val="Standard"/>
    <w:link w:val="berschrift8Zchn"/>
    <w:uiPriority w:val="9"/>
    <w:semiHidden/>
    <w:unhideWhenUsed/>
    <w:qFormat/>
    <w:pPr>
      <w:keepNext/>
      <w:keepLines/>
      <w:spacing w:before="200" w:after="0" w:line="264" w:lineRule="auto"/>
      <w:outlineLvl w:val="7"/>
    </w:pPr>
    <w:rPr>
      <w:rFonts w:asciiTheme="majorHAnsi" w:eastAsiaTheme="majorEastAsia" w:hAnsiTheme="majorHAnsi" w:cstheme="majorBidi"/>
      <w:color w:val="000000"/>
      <w:sz w:val="20"/>
      <w:szCs w:val="20"/>
    </w:rPr>
  </w:style>
  <w:style w:type="paragraph" w:styleId="berschrift9">
    <w:name w:val="heading 9"/>
    <w:basedOn w:val="Standard"/>
    <w:next w:val="Standard"/>
    <w:link w:val="berschrift9Zchn"/>
    <w:uiPriority w:val="9"/>
    <w:semiHidden/>
    <w:unhideWhenUsed/>
    <w:qFormat/>
    <w:pPr>
      <w:keepNext/>
      <w:keepLines/>
      <w:spacing w:before="200" w:after="0" w:line="264" w:lineRule="auto"/>
      <w:outlineLvl w:val="8"/>
    </w:pPr>
    <w:rPr>
      <w:rFonts w:asciiTheme="majorHAnsi" w:eastAsiaTheme="majorEastAsia" w:hAnsiTheme="majorHAnsi" w:cstheme="majorBidi"/>
      <w:i/>
      <w:iCs/>
      <w:color w:val="00000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Cs/>
      <w:i/>
      <w:color w:val="auto"/>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Cs/>
      <w:color w:val="auto"/>
      <w:sz w:val="28"/>
      <w:szCs w:val="28"/>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Cs/>
      <w:i/>
      <w:color w:val="auto"/>
      <w:sz w:val="24"/>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Cs/>
      <w:i/>
      <w:iCs/>
      <w:color w:val="auto"/>
      <w:sz w:val="24"/>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000000"/>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000000"/>
      <w:sz w:val="21"/>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000000"/>
      <w:sz w:val="21"/>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000000"/>
      <w:sz w:val="20"/>
      <w:szCs w:val="20"/>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000000"/>
      <w:sz w:val="20"/>
      <w:szCs w:val="20"/>
    </w:rPr>
  </w:style>
  <w:style w:type="character" w:styleId="Fett">
    <w:name w:val="Strong"/>
    <w:basedOn w:val="Absatz-Standardschriftart"/>
    <w:uiPriority w:val="22"/>
    <w:qFormat/>
    <w:rPr>
      <w:b/>
      <w:bCs/>
    </w:rPr>
  </w:style>
  <w:style w:type="character" w:styleId="Hervorhebung">
    <w:name w:val="Emphasis"/>
    <w:basedOn w:val="Absatz-Standardschriftart"/>
    <w:uiPriority w:val="20"/>
    <w:qFormat/>
    <w:rPr>
      <w:i/>
      <w:iCs/>
    </w:rPr>
  </w:style>
  <w:style w:type="character" w:customStyle="1" w:styleId="IntensivesReferenzzeichen">
    <w:name w:val="Intensives Referenzzeichen"/>
    <w:basedOn w:val="Absatz-Standardschriftart"/>
    <w:uiPriority w:val="32"/>
    <w:rPr>
      <w:rFonts w:cs="Times New Roman"/>
      <w:b/>
      <w:color w:val="auto"/>
      <w:szCs w:val="20"/>
      <w:u w:val="single"/>
    </w:rPr>
  </w:style>
  <w:style w:type="character" w:customStyle="1" w:styleId="SubtilesReferenzzeichen">
    <w:name w:val="Subtiles Referenzzeichen"/>
    <w:basedOn w:val="Absatz-Standardschriftart"/>
    <w:uiPriority w:val="31"/>
    <w:rPr>
      <w:rFonts w:cs="Times New Roman"/>
      <w:color w:val="auto"/>
      <w:szCs w:val="20"/>
      <w:u w:val="single"/>
    </w:rPr>
  </w:style>
  <w:style w:type="character" w:customStyle="1" w:styleId="Buchttitelzeichen">
    <w:name w:val="Buchttitelzeichen"/>
    <w:basedOn w:val="Absatz-Standardschriftart"/>
    <w:uiPriority w:val="33"/>
    <w:rPr>
      <w:rFonts w:asciiTheme="majorHAnsi" w:hAnsiTheme="majorHAnsi" w:cs="Times New Roman"/>
      <w:b/>
      <w:i/>
      <w:color w:val="auto"/>
      <w:szCs w:val="20"/>
    </w:rPr>
  </w:style>
  <w:style w:type="character" w:customStyle="1" w:styleId="IntensivesHervorhebungszeichen">
    <w:name w:val="Intensives Hervorhebungszeichen"/>
    <w:basedOn w:val="Absatz-Standardschriftart"/>
    <w:uiPriority w:val="21"/>
    <w:rPr>
      <w:rFonts w:cs="Times New Roman"/>
      <w:b/>
      <w:i/>
      <w:color w:val="auto"/>
      <w:szCs w:val="20"/>
    </w:rPr>
  </w:style>
  <w:style w:type="character" w:customStyle="1" w:styleId="SubtilesHervorhebungszeichen">
    <w:name w:val="Subtiles Hervorhebungszeichen"/>
    <w:basedOn w:val="Absatz-Standardschriftart"/>
    <w:uiPriority w:val="19"/>
    <w:rPr>
      <w:rFonts w:cs="Times New Roman"/>
      <w:i/>
      <w:color w:val="auto"/>
      <w:szCs w:val="20"/>
    </w:rPr>
  </w:style>
  <w:style w:type="paragraph" w:styleId="Zitat">
    <w:name w:val="Quote"/>
    <w:basedOn w:val="Standard"/>
    <w:next w:val="Standard"/>
    <w:link w:val="ZitatZchn"/>
    <w:uiPriority w:val="29"/>
    <w:qFormat/>
    <w:pPr>
      <w:spacing w:before="160" w:after="160" w:line="300" w:lineRule="auto"/>
      <w:ind w:left="144" w:right="144"/>
      <w:jc w:val="center"/>
    </w:pPr>
    <w:rPr>
      <w:rFonts w:asciiTheme="majorHAnsi" w:hAnsiTheme="majorHAnsi"/>
      <w:i/>
      <w:iCs/>
      <w:color w:val="6076B4" w:themeColor="accent1"/>
      <w:sz w:val="24"/>
    </w:rPr>
  </w:style>
  <w:style w:type="character" w:customStyle="1" w:styleId="ZitatZchn">
    <w:name w:val="Zitat Zchn"/>
    <w:basedOn w:val="Absatz-Standardschriftart"/>
    <w:link w:val="Zitat"/>
    <w:uiPriority w:val="29"/>
    <w:rPr>
      <w:rFonts w:asciiTheme="majorHAnsi" w:hAnsiTheme="majorHAnsi"/>
      <w:i/>
      <w:iCs/>
      <w:color w:val="auto"/>
      <w:sz w:val="24"/>
    </w:rPr>
  </w:style>
  <w:style w:type="paragraph" w:styleId="IntensivesZitat">
    <w:name w:val="Intense Quote"/>
    <w:basedOn w:val="Standard"/>
    <w:next w:val="Standard"/>
    <w:link w:val="IntensivesZitatZchn"/>
    <w:uiPriority w:val="30"/>
    <w:qFormat/>
    <w:pPr>
      <w:pBdr>
        <w:top w:val="single" w:sz="36" w:space="8" w:color="6076B4" w:themeColor="accent1"/>
        <w:left w:val="single" w:sz="36" w:space="8" w:color="6076B4" w:themeColor="accent1"/>
        <w:bottom w:val="single" w:sz="36" w:space="8" w:color="6076B4" w:themeColor="accent1"/>
        <w:right w:val="single" w:sz="36" w:space="8" w:color="6076B4" w:themeColor="accent1"/>
      </w:pBdr>
      <w:shd w:val="clear" w:color="auto" w:fill="6076B4" w:themeFill="accent1"/>
      <w:spacing w:before="200" w:after="280" w:line="300" w:lineRule="auto"/>
      <w:ind w:left="936" w:right="936"/>
      <w:jc w:val="center"/>
    </w:pPr>
    <w:rPr>
      <w:rFonts w:asciiTheme="majorHAnsi" w:eastAsiaTheme="majorEastAsia" w:hAnsiTheme="majorHAnsi"/>
      <w:bCs/>
      <w:i/>
      <w:iCs/>
      <w:color w:val="FFFFFF" w:themeColor="background1"/>
      <w:sz w:val="24"/>
      <w14:ligatures w14:val="standardContextual"/>
      <w14:cntxtAlts/>
    </w:rPr>
  </w:style>
  <w:style w:type="table" w:styleId="Tabellenraster">
    <w:name w:val="Table Grid"/>
    <w:basedOn w:val="NormaleTabelle"/>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fzeile">
    <w:name w:val="header"/>
    <w:basedOn w:val="Standard"/>
    <w:link w:val="KopfzeileZchn"/>
    <w:uiPriority w:val="99"/>
    <w:unhideWhenUsed/>
    <w:pPr>
      <w:tabs>
        <w:tab w:val="center" w:pos="4320"/>
        <w:tab w:val="right" w:pos="8640"/>
      </w:tabs>
    </w:pPr>
  </w:style>
  <w:style w:type="character" w:customStyle="1" w:styleId="KopfzeileZchn">
    <w:name w:val="Kopfzeile Zchn"/>
    <w:basedOn w:val="Absatz-Standardschriftart"/>
    <w:link w:val="Kopfzeile"/>
    <w:uiPriority w:val="99"/>
    <w:rPr>
      <w:rFonts w:cs="Times New Roman"/>
      <w:color w:val="auto"/>
      <w:szCs w:val="20"/>
    </w:rPr>
  </w:style>
  <w:style w:type="paragraph" w:styleId="Fuzeile">
    <w:name w:val="footer"/>
    <w:basedOn w:val="Standard"/>
    <w:link w:val="FuzeileZchn"/>
    <w:uiPriority w:val="99"/>
    <w:unhideWhenUsed/>
    <w:pPr>
      <w:tabs>
        <w:tab w:val="center" w:pos="4320"/>
        <w:tab w:val="right" w:pos="8640"/>
      </w:tabs>
    </w:pPr>
  </w:style>
  <w:style w:type="character" w:customStyle="1" w:styleId="FuzeileZchn">
    <w:name w:val="Fußzeile Zchn"/>
    <w:basedOn w:val="Absatz-Standardschriftart"/>
    <w:link w:val="Fuzeile"/>
    <w:uiPriority w:val="99"/>
    <w:rPr>
      <w:rFonts w:cs="Times New Roman"/>
      <w:color w:val="auto"/>
      <w:szCs w:val="20"/>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color w:val="auto"/>
      <w:sz w:val="16"/>
      <w:szCs w:val="16"/>
    </w:rPr>
  </w:style>
  <w:style w:type="paragraph" w:styleId="Beschriftung">
    <w:name w:val="caption"/>
    <w:basedOn w:val="Standard"/>
    <w:next w:val="Standard"/>
    <w:uiPriority w:val="35"/>
    <w:unhideWhenUsed/>
    <w:qFormat/>
    <w:pPr>
      <w:spacing w:line="240" w:lineRule="auto"/>
    </w:pPr>
    <w:rPr>
      <w:b/>
      <w:bCs/>
      <w:color w:val="2F5897" w:themeColor="text2"/>
      <w:sz w:val="18"/>
      <w:szCs w:val="18"/>
    </w:rPr>
  </w:style>
  <w:style w:type="paragraph" w:styleId="KeinLeerraum">
    <w:name w:val="No Spacing"/>
    <w:link w:val="KeinLeerraumZchn"/>
    <w:uiPriority w:val="1"/>
    <w:qFormat/>
    <w:pPr>
      <w:spacing w:after="0" w:line="240" w:lineRule="auto"/>
    </w:pPr>
  </w:style>
  <w:style w:type="paragraph" w:styleId="Blocktext">
    <w:name w:val="Block Text"/>
    <w:aliases w:val="Blockquote"/>
    <w:uiPriority w:val="40"/>
    <w:pPr>
      <w:pBdr>
        <w:top w:val="single" w:sz="2" w:space="10" w:color="9FACD2" w:themeColor="accent1" w:themeTint="99"/>
        <w:bottom w:val="single" w:sz="24" w:space="10" w:color="9FACD2" w:themeColor="accent1" w:themeTint="99"/>
      </w:pBdr>
      <w:spacing w:after="280" w:line="240" w:lineRule="auto"/>
      <w:ind w:left="1440" w:right="1440"/>
      <w:jc w:val="both"/>
    </w:pPr>
    <w:rPr>
      <w:rFonts w:eastAsia="Times New Roman" w:cs="Times New Roman"/>
      <w:color w:val="FFFFFF" w:themeColor="background1"/>
      <w:sz w:val="28"/>
      <w:szCs w:val="28"/>
    </w:rPr>
  </w:style>
  <w:style w:type="paragraph" w:styleId="Aufzhlungszeichen">
    <w:name w:val="List Bullet"/>
    <w:basedOn w:val="Standard"/>
    <w:uiPriority w:val="6"/>
    <w:unhideWhenUsed/>
    <w:pPr>
      <w:numPr>
        <w:numId w:val="16"/>
      </w:numPr>
      <w:spacing w:after="0"/>
      <w:contextualSpacing/>
    </w:pPr>
  </w:style>
  <w:style w:type="paragraph" w:styleId="Aufzhlungszeichen2">
    <w:name w:val="List Bullet 2"/>
    <w:basedOn w:val="Standard"/>
    <w:uiPriority w:val="6"/>
    <w:unhideWhenUsed/>
    <w:pPr>
      <w:numPr>
        <w:numId w:val="17"/>
      </w:numPr>
      <w:spacing w:after="0"/>
    </w:pPr>
  </w:style>
  <w:style w:type="paragraph" w:styleId="Aufzhlungszeichen3">
    <w:name w:val="List Bullet 3"/>
    <w:basedOn w:val="Standard"/>
    <w:uiPriority w:val="6"/>
    <w:unhideWhenUsed/>
    <w:pPr>
      <w:numPr>
        <w:numId w:val="18"/>
      </w:numPr>
      <w:spacing w:after="0"/>
    </w:pPr>
  </w:style>
  <w:style w:type="paragraph" w:styleId="Aufzhlungszeichen4">
    <w:name w:val="List Bullet 4"/>
    <w:basedOn w:val="Standard"/>
    <w:uiPriority w:val="6"/>
    <w:unhideWhenUsed/>
    <w:pPr>
      <w:numPr>
        <w:numId w:val="19"/>
      </w:numPr>
      <w:spacing w:after="0"/>
    </w:pPr>
  </w:style>
  <w:style w:type="paragraph" w:styleId="Aufzhlungszeichen5">
    <w:name w:val="List Bullet 5"/>
    <w:basedOn w:val="Standard"/>
    <w:uiPriority w:val="6"/>
    <w:unhideWhenUsed/>
    <w:pPr>
      <w:numPr>
        <w:numId w:val="20"/>
      </w:numPr>
      <w:spacing w:after="0"/>
    </w:pPr>
  </w:style>
  <w:style w:type="paragraph" w:styleId="Verzeichnis1">
    <w:name w:val="toc 1"/>
    <w:basedOn w:val="Standard"/>
    <w:next w:val="Standard"/>
    <w:autoRedefine/>
    <w:uiPriority w:val="99"/>
    <w:semiHidden/>
    <w:unhideWhenUsed/>
    <w:pPr>
      <w:tabs>
        <w:tab w:val="right" w:leader="dot" w:pos="8630"/>
      </w:tabs>
      <w:spacing w:after="40" w:line="240" w:lineRule="auto"/>
    </w:pPr>
    <w:rPr>
      <w:smallCaps/>
      <w:color w:val="9C5252" w:themeColor="accent2"/>
    </w:rPr>
  </w:style>
  <w:style w:type="paragraph" w:styleId="Verzeichnis2">
    <w:name w:val="toc 2"/>
    <w:basedOn w:val="Standard"/>
    <w:next w:val="Standard"/>
    <w:autoRedefine/>
    <w:uiPriority w:val="99"/>
    <w:semiHidden/>
    <w:unhideWhenUsed/>
    <w:pPr>
      <w:tabs>
        <w:tab w:val="right" w:leader="dot" w:pos="8630"/>
      </w:tabs>
      <w:spacing w:after="40" w:line="240" w:lineRule="auto"/>
      <w:ind w:left="216"/>
    </w:pPr>
    <w:rPr>
      <w:smallCaps/>
    </w:rPr>
  </w:style>
  <w:style w:type="paragraph" w:styleId="Verzeichnis3">
    <w:name w:val="toc 3"/>
    <w:basedOn w:val="Standard"/>
    <w:next w:val="Standard"/>
    <w:autoRedefine/>
    <w:uiPriority w:val="99"/>
    <w:semiHidden/>
    <w:unhideWhenUsed/>
    <w:pPr>
      <w:tabs>
        <w:tab w:val="right" w:leader="dot" w:pos="8630"/>
      </w:tabs>
      <w:spacing w:after="40" w:line="240" w:lineRule="auto"/>
      <w:ind w:left="446"/>
    </w:pPr>
    <w:rPr>
      <w:smallCaps/>
    </w:rPr>
  </w:style>
  <w:style w:type="paragraph" w:styleId="Verzeichnis4">
    <w:name w:val="toc 4"/>
    <w:basedOn w:val="Standard"/>
    <w:next w:val="Standard"/>
    <w:autoRedefine/>
    <w:uiPriority w:val="99"/>
    <w:semiHidden/>
    <w:unhideWhenUsed/>
    <w:pPr>
      <w:tabs>
        <w:tab w:val="right" w:leader="dot" w:pos="8630"/>
      </w:tabs>
      <w:spacing w:after="40" w:line="240" w:lineRule="auto"/>
      <w:ind w:left="662"/>
    </w:pPr>
    <w:rPr>
      <w:smallCaps/>
    </w:rPr>
  </w:style>
  <w:style w:type="paragraph" w:styleId="Verzeichnis5">
    <w:name w:val="toc 5"/>
    <w:basedOn w:val="Standard"/>
    <w:next w:val="Standard"/>
    <w:autoRedefine/>
    <w:uiPriority w:val="99"/>
    <w:semiHidden/>
    <w:unhideWhenUsed/>
    <w:pPr>
      <w:tabs>
        <w:tab w:val="right" w:leader="dot" w:pos="8630"/>
      </w:tabs>
      <w:spacing w:after="40" w:line="240" w:lineRule="auto"/>
      <w:ind w:left="878"/>
    </w:pPr>
    <w:rPr>
      <w:smallCaps/>
    </w:rPr>
  </w:style>
  <w:style w:type="paragraph" w:styleId="Verzeichnis6">
    <w:name w:val="toc 6"/>
    <w:basedOn w:val="Standard"/>
    <w:next w:val="Standard"/>
    <w:autoRedefine/>
    <w:uiPriority w:val="99"/>
    <w:semiHidden/>
    <w:unhideWhenUsed/>
    <w:pPr>
      <w:tabs>
        <w:tab w:val="right" w:leader="dot" w:pos="8630"/>
      </w:tabs>
      <w:spacing w:after="40" w:line="240" w:lineRule="auto"/>
      <w:ind w:left="1094"/>
    </w:pPr>
    <w:rPr>
      <w:smallCaps/>
    </w:rPr>
  </w:style>
  <w:style w:type="paragraph" w:styleId="Verzeichnis7">
    <w:name w:val="toc 7"/>
    <w:basedOn w:val="Standard"/>
    <w:next w:val="Standard"/>
    <w:autoRedefine/>
    <w:uiPriority w:val="99"/>
    <w:semiHidden/>
    <w:unhideWhenUsed/>
    <w:pPr>
      <w:tabs>
        <w:tab w:val="right" w:leader="dot" w:pos="8630"/>
      </w:tabs>
      <w:spacing w:after="40" w:line="240" w:lineRule="auto"/>
      <w:ind w:left="1325"/>
    </w:pPr>
    <w:rPr>
      <w:smallCaps/>
    </w:rPr>
  </w:style>
  <w:style w:type="paragraph" w:styleId="Verzeichnis8">
    <w:name w:val="toc 8"/>
    <w:basedOn w:val="Standard"/>
    <w:next w:val="Standard"/>
    <w:autoRedefine/>
    <w:uiPriority w:val="99"/>
    <w:semiHidden/>
    <w:unhideWhenUsed/>
    <w:pPr>
      <w:tabs>
        <w:tab w:val="right" w:leader="dot" w:pos="8630"/>
      </w:tabs>
      <w:spacing w:after="40" w:line="240" w:lineRule="auto"/>
      <w:ind w:left="1540"/>
    </w:pPr>
    <w:rPr>
      <w:smallCaps/>
    </w:rPr>
  </w:style>
  <w:style w:type="paragraph" w:styleId="Verzeichnis9">
    <w:name w:val="toc 9"/>
    <w:basedOn w:val="Standard"/>
    <w:next w:val="Standard"/>
    <w:autoRedefine/>
    <w:uiPriority w:val="99"/>
    <w:semiHidden/>
    <w:unhideWhenUsed/>
    <w:pPr>
      <w:tabs>
        <w:tab w:val="right" w:leader="dot" w:pos="8630"/>
      </w:tabs>
      <w:spacing w:after="40" w:line="240" w:lineRule="auto"/>
      <w:ind w:left="1760"/>
    </w:pPr>
    <w:rPr>
      <w:smallCaps/>
    </w:rPr>
  </w:style>
  <w:style w:type="character" w:styleId="Hyperlink">
    <w:name w:val="Hyperlink"/>
    <w:basedOn w:val="Absatz-Standardschriftart"/>
    <w:uiPriority w:val="99"/>
    <w:semiHidden/>
    <w:unhideWhenUsed/>
    <w:rPr>
      <w:color w:val="auto"/>
      <w:u w:val="single"/>
    </w:rPr>
  </w:style>
  <w:style w:type="character" w:styleId="Buchtitel">
    <w:name w:val="Book Title"/>
    <w:basedOn w:val="Absatz-Standardschriftart"/>
    <w:uiPriority w:val="33"/>
    <w:qFormat/>
    <w:rPr>
      <w:b/>
      <w:bCs/>
      <w:caps w:val="0"/>
      <w:smallCaps/>
      <w:spacing w:val="10"/>
    </w:rPr>
  </w:style>
  <w:style w:type="character" w:styleId="IntensiveHervorhebung">
    <w:name w:val="Intense Emphasis"/>
    <w:basedOn w:val="Absatz-Standardschriftart"/>
    <w:uiPriority w:val="21"/>
    <w:qFormat/>
    <w:rPr>
      <w:b w:val="0"/>
      <w:bCs/>
      <w:i/>
      <w:iCs/>
      <w:caps w:val="0"/>
      <w:smallCaps w:val="0"/>
      <w:color w:val="000000"/>
    </w:rPr>
  </w:style>
  <w:style w:type="character" w:styleId="IntensiverVerweis">
    <w:name w:val="Intense Reference"/>
    <w:basedOn w:val="Absatz-Standardschriftart"/>
    <w:uiPriority w:val="32"/>
    <w:qFormat/>
    <w:rPr>
      <w:b/>
      <w:bCs/>
      <w:caps w:val="0"/>
      <w:smallCaps/>
      <w:color w:val="auto"/>
      <w:spacing w:val="5"/>
      <w:u w:val="single"/>
    </w:rPr>
  </w:style>
  <w:style w:type="character" w:styleId="SchwacheHervorhebung">
    <w:name w:val="Subtle Emphasis"/>
    <w:basedOn w:val="Absatz-Standardschriftart"/>
    <w:uiPriority w:val="19"/>
    <w:qFormat/>
    <w:rPr>
      <w:i/>
      <w:iCs/>
      <w:color w:val="auto"/>
    </w:rPr>
  </w:style>
  <w:style w:type="character" w:styleId="SchwacherVerweis">
    <w:name w:val="Subtle Reference"/>
    <w:basedOn w:val="Absatz-Standardschriftart"/>
    <w:uiPriority w:val="31"/>
    <w:qFormat/>
    <w:rPr>
      <w:smallCaps/>
      <w:color w:val="auto"/>
      <w:u w:val="single"/>
    </w:rPr>
  </w:style>
  <w:style w:type="paragraph" w:styleId="Gruformel">
    <w:name w:val="Closing"/>
    <w:basedOn w:val="Standard"/>
    <w:link w:val="GruformelZchn"/>
    <w:uiPriority w:val="5"/>
    <w:unhideWhenUsed/>
    <w:pPr>
      <w:spacing w:before="480" w:after="960"/>
      <w:contextualSpacing/>
    </w:pPr>
  </w:style>
  <w:style w:type="character" w:customStyle="1" w:styleId="GruformelZchn">
    <w:name w:val="Grußformel Zchn"/>
    <w:basedOn w:val="Absatz-Standardschriftart"/>
    <w:link w:val="Gruformel"/>
    <w:uiPriority w:val="5"/>
    <w:rPr>
      <w:rFonts w:cs="Times New Roman"/>
      <w:color w:val="auto"/>
      <w:szCs w:val="20"/>
    </w:rPr>
  </w:style>
  <w:style w:type="paragraph" w:customStyle="1" w:styleId="Empfngeradresse">
    <w:name w:val="Empfängeradresse"/>
    <w:basedOn w:val="KeinLeerraum"/>
    <w:uiPriority w:val="3"/>
    <w:pPr>
      <w:spacing w:after="360"/>
      <w:contextualSpacing/>
    </w:pPr>
  </w:style>
  <w:style w:type="paragraph" w:styleId="Anrede">
    <w:name w:val="Salutation"/>
    <w:basedOn w:val="KeinLeerraum"/>
    <w:next w:val="Standard"/>
    <w:link w:val="AnredeZchn"/>
    <w:uiPriority w:val="4"/>
    <w:unhideWhenUsed/>
    <w:pPr>
      <w:spacing w:before="480" w:after="320"/>
      <w:contextualSpacing/>
    </w:pPr>
    <w:rPr>
      <w:b/>
    </w:rPr>
  </w:style>
  <w:style w:type="character" w:customStyle="1" w:styleId="AnredeZchn">
    <w:name w:val="Anrede Zchn"/>
    <w:basedOn w:val="Absatz-Standardschriftart"/>
    <w:link w:val="Anrede"/>
    <w:uiPriority w:val="4"/>
    <w:rPr>
      <w:rFonts w:cs="Times New Roman"/>
      <w:b/>
      <w:color w:val="auto"/>
      <w:szCs w:val="20"/>
    </w:rPr>
  </w:style>
  <w:style w:type="paragraph" w:customStyle="1" w:styleId="Absenderadresse">
    <w:name w:val="Absenderadresse"/>
    <w:basedOn w:val="KeinLeerraum"/>
    <w:uiPriority w:val="2"/>
    <w:pPr>
      <w:spacing w:after="360"/>
      <w:contextualSpacing/>
    </w:pPr>
  </w:style>
  <w:style w:type="paragraph" w:styleId="Untertitel">
    <w:name w:val="Subtitle"/>
    <w:basedOn w:val="Standard"/>
    <w:next w:val="Standard"/>
    <w:link w:val="UntertitelZchn"/>
    <w:uiPriority w:val="11"/>
    <w:qFormat/>
    <w:pPr>
      <w:numPr>
        <w:ilvl w:val="1"/>
      </w:numPr>
    </w:pPr>
    <w:rPr>
      <w:rFonts w:eastAsiaTheme="majorEastAsia" w:cstheme="majorBidi"/>
      <w:iCs/>
      <w:color w:val="000000"/>
      <w:spacing w:val="15"/>
      <w:sz w:val="24"/>
      <w:szCs w:val="24"/>
    </w:rPr>
  </w:style>
  <w:style w:type="character" w:customStyle="1" w:styleId="UntertitelZchn">
    <w:name w:val="Untertitel Zchn"/>
    <w:basedOn w:val="Absatz-Standardschriftart"/>
    <w:link w:val="Untertitel"/>
    <w:uiPriority w:val="11"/>
    <w:rPr>
      <w:rFonts w:eastAsiaTheme="majorEastAsia" w:cstheme="majorBidi"/>
      <w:iCs/>
      <w:color w:val="000000"/>
      <w:spacing w:val="15"/>
      <w:sz w:val="24"/>
      <w:szCs w:val="24"/>
    </w:rPr>
  </w:style>
  <w:style w:type="paragraph" w:styleId="Titel">
    <w:name w:val="Title"/>
    <w:basedOn w:val="Standard"/>
    <w:next w:val="Standard"/>
    <w:link w:val="TitelZchn"/>
    <w:uiPriority w:val="10"/>
    <w:qFormat/>
    <w:pPr>
      <w:spacing w:after="300" w:line="240" w:lineRule="auto"/>
      <w:contextualSpacing/>
    </w:pPr>
    <w:rPr>
      <w:rFonts w:asciiTheme="majorHAnsi" w:eastAsiaTheme="majorEastAsia" w:hAnsiTheme="majorHAnsi" w:cstheme="majorBidi"/>
      <w:color w:val="000000"/>
      <w:spacing w:val="5"/>
      <w:kern w:val="28"/>
      <w:sz w:val="56"/>
      <w:szCs w:val="56"/>
      <w14:ligatures w14:val="standardContextual"/>
      <w14:cntxtAlts/>
    </w:rPr>
  </w:style>
  <w:style w:type="character" w:customStyle="1" w:styleId="TitelZchn">
    <w:name w:val="Titel Zchn"/>
    <w:basedOn w:val="Absatz-Standardschriftart"/>
    <w:link w:val="Titel"/>
    <w:uiPriority w:val="10"/>
    <w:rPr>
      <w:rFonts w:asciiTheme="majorHAnsi" w:eastAsiaTheme="majorEastAsia" w:hAnsiTheme="majorHAnsi" w:cstheme="majorBidi"/>
      <w:color w:val="000000"/>
      <w:spacing w:val="5"/>
      <w:kern w:val="28"/>
      <w:sz w:val="56"/>
      <w:szCs w:val="56"/>
      <w14:ligatures w14:val="standardContextual"/>
      <w14:cntxtAlts/>
    </w:rPr>
  </w:style>
  <w:style w:type="paragraph" w:styleId="Datum">
    <w:name w:val="Date"/>
    <w:basedOn w:val="Standard"/>
    <w:next w:val="Standard"/>
    <w:link w:val="DatumZchn"/>
    <w:uiPriority w:val="99"/>
    <w:semiHidden/>
    <w:unhideWhenUsed/>
  </w:style>
  <w:style w:type="character" w:customStyle="1" w:styleId="DatumZchn">
    <w:name w:val="Datum Zchn"/>
    <w:basedOn w:val="Absatz-Standardschriftart"/>
    <w:link w:val="Datum"/>
    <w:uiPriority w:val="99"/>
    <w:semiHidden/>
    <w:rPr>
      <w:rFonts w:cs="Times New Roman"/>
      <w:color w:val="auto"/>
      <w:szCs w:val="20"/>
    </w:rPr>
  </w:style>
  <w:style w:type="character" w:styleId="Platzhaltertext">
    <w:name w:val="Placeholder Text"/>
    <w:basedOn w:val="Absatz-Standardschriftart"/>
    <w:uiPriority w:val="99"/>
    <w:unhideWhenUsed/>
    <w:rPr>
      <w:color w:val="808080"/>
    </w:rPr>
  </w:style>
  <w:style w:type="paragraph" w:styleId="Unterschrift">
    <w:name w:val="Signature"/>
    <w:basedOn w:val="Standard"/>
    <w:link w:val="UnterschriftZchn"/>
    <w:uiPriority w:val="99"/>
    <w:unhideWhenUsed/>
    <w:pPr>
      <w:contextualSpacing/>
    </w:pPr>
  </w:style>
  <w:style w:type="character" w:customStyle="1" w:styleId="UnterschriftZchn">
    <w:name w:val="Unterschrift Zchn"/>
    <w:basedOn w:val="Absatz-Standardschriftart"/>
    <w:link w:val="Unterschrift"/>
    <w:uiPriority w:val="99"/>
    <w:rPr>
      <w:rFonts w:cs="Times New Roman"/>
      <w:color w:val="auto"/>
      <w:szCs w:val="20"/>
    </w:rPr>
  </w:style>
  <w:style w:type="table" w:customStyle="1" w:styleId="Formatvorlage6">
    <w:name w:val="Formatvorlage 6"/>
    <w:basedOn w:val="NormaleTabelle"/>
    <w:uiPriority w:val="26"/>
    <w:pPr>
      <w:spacing w:after="0" w:line="240" w:lineRule="auto"/>
    </w:pPr>
    <w:rPr>
      <w:rFonts w:eastAsia="Times New Roman" w:cs="Times New Roman"/>
      <w:color w:val="000000" w:themeColor="text1"/>
    </w:rPr>
    <w:tblPr>
      <w:tblBorders>
        <w:top w:val="single" w:sz="4" w:space="0" w:color="6076B4" w:themeColor="accent1"/>
        <w:left w:val="single" w:sz="4" w:space="0" w:color="6076B4" w:themeColor="accent1"/>
        <w:bottom w:val="single" w:sz="4" w:space="0" w:color="6076B4" w:themeColor="accent1"/>
        <w:right w:val="single" w:sz="4" w:space="0" w:color="6076B4" w:themeColor="accent1"/>
        <w:insideH w:val="single" w:sz="4" w:space="0" w:color="FFFFFF" w:themeColor="background1"/>
        <w:insideV w:val="single" w:sz="4" w:space="0" w:color="FFFFFF" w:themeColor="background1"/>
      </w:tblBorders>
    </w:tblPr>
    <w:tcPr>
      <w:shd w:val="clear" w:color="auto" w:fill="DFE3F0" w:themeFill="accent1" w:themeFillTint="33"/>
    </w:tcPr>
    <w:tblStylePr w:type="firstRow">
      <w:rPr>
        <w:b/>
        <w:bCs/>
        <w:color w:val="2F5897" w:themeColor="text2"/>
      </w:rPr>
      <w:tblPr/>
      <w:tcPr>
        <w:shd w:val="clear" w:color="auto" w:fill="EFF1F7" w:themeFill="accent1" w:themeFillTint="19"/>
      </w:tcPr>
    </w:tblStylePr>
    <w:tblStylePr w:type="lastRow">
      <w:rPr>
        <w:b/>
        <w:bCs/>
        <w:color w:val="FFFFFF" w:themeColor="background1"/>
      </w:rPr>
      <w:tblPr/>
      <w:tcPr>
        <w:shd w:val="clear" w:color="auto" w:fill="6076B4" w:themeFill="accent1"/>
      </w:tcPr>
    </w:tblStylePr>
    <w:tblStylePr w:type="firstCol">
      <w:rPr>
        <w:b/>
        <w:bCs/>
        <w:color w:val="2F5897" w:themeColor="text2"/>
      </w:rPr>
    </w:tblStylePr>
    <w:tblStylePr w:type="lastCol">
      <w:rPr>
        <w:color w:val="000000" w:themeColor="text1"/>
      </w:rPr>
    </w:tblStylePr>
  </w:style>
  <w:style w:type="paragraph" w:customStyle="1" w:styleId="Datumstext">
    <w:name w:val="Datumstext"/>
    <w:basedOn w:val="Standard"/>
    <w:uiPriority w:val="35"/>
    <w:pPr>
      <w:spacing w:before="720"/>
      <w:contextualSpacing/>
    </w:pPr>
  </w:style>
  <w:style w:type="character" w:customStyle="1" w:styleId="KeinLeerraumZchn">
    <w:name w:val="Kein Leerraum Zchn"/>
    <w:basedOn w:val="Absatz-Standardschriftart"/>
    <w:link w:val="KeinLeerraum"/>
    <w:uiPriority w:val="1"/>
  </w:style>
  <w:style w:type="paragraph" w:styleId="Listenabsatz">
    <w:name w:val="List Paragraph"/>
    <w:basedOn w:val="Standard"/>
    <w:uiPriority w:val="34"/>
    <w:qFormat/>
    <w:pPr>
      <w:spacing w:after="160" w:line="240" w:lineRule="auto"/>
      <w:ind w:left="1008" w:hanging="288"/>
      <w:contextualSpacing/>
    </w:pPr>
    <w:rPr>
      <w:rFonts w:eastAsiaTheme="minorHAnsi"/>
      <w:sz w:val="21"/>
    </w:rPr>
  </w:style>
  <w:style w:type="character" w:customStyle="1" w:styleId="IntensivesZitatZchn">
    <w:name w:val="Intensives Zitat Zchn"/>
    <w:basedOn w:val="Absatz-Standardschriftart"/>
    <w:link w:val="IntensivesZitat"/>
    <w:uiPriority w:val="30"/>
    <w:rPr>
      <w:rFonts w:asciiTheme="majorHAnsi" w:eastAsiaTheme="majorEastAsia" w:hAnsiTheme="majorHAnsi"/>
      <w:bCs/>
      <w:i/>
      <w:iCs/>
      <w:color w:val="auto"/>
      <w:sz w:val="24"/>
      <w:shd w:val="clear" w:color="auto" w:fill="6076B4" w:themeFill="accent1"/>
      <w14:ligatures w14:val="standardContextual"/>
      <w14:cntxtAlts/>
    </w:rPr>
  </w:style>
  <w:style w:type="paragraph" w:styleId="Inhaltsverzeichnisberschrift">
    <w:name w:val="TOC Heading"/>
    <w:basedOn w:val="berschrift1"/>
    <w:next w:val="Standard"/>
    <w:uiPriority w:val="39"/>
    <w:semiHidden/>
    <w:unhideWhenUsed/>
    <w:qFormat/>
    <w:pPr>
      <w:spacing w:before="480" w:line="276" w:lineRule="auto"/>
      <w:outlineLvl w:val="9"/>
    </w:pPr>
    <w:rPr>
      <w:b/>
      <w:i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31\ExecutiveLetter.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Executiv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Executi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2.xml><?xml version="1.0" encoding="utf-8"?>
<b:Sources xmlns:b="http://schemas.microsoft.com/office/word/2004/10/bibliography" xmlns="http://schemas.microsoft.com/office/word/2004/10/bibliography"/>
</file>

<file path=customXml/item3.xml><?xml version="1.0" encoding="utf-8"?>
<CoverPageProperties xmlns="http://schemas.microsoft.com/office/2006/coverPageProps">
  <PublishDate/>
  <Abstract/>
  <CompanyAddress/>
  <CompanyPhone/>
  <CompanyFax/>
  <CompanyEmail/>
</CoverPageProperties>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472DDDD-EF00-4AE5-AFBA-4A4AE8527F10}">
  <ds:schemaRefs>
    <ds:schemaRef ds:uri="http://schemas.microsoft.com/office/2009/outspace/metadata"/>
  </ds:schemaRefs>
</ds:datastoreItem>
</file>

<file path=customXml/itemProps2.xml><?xml version="1.0" encoding="utf-8"?>
<ds:datastoreItem xmlns:ds="http://schemas.openxmlformats.org/officeDocument/2006/customXml" ds:itemID="{C2CF5E3A-7B6D-49D9-98D1-497DE9185669}">
  <ds:schemaRefs>
    <ds:schemaRef ds:uri="http://schemas.microsoft.com/office/word/2004/10/bibliography"/>
  </ds:schemaRefs>
</ds:datastoreItem>
</file>

<file path=customXml/itemProps3.xml><?xml version="1.0" encoding="utf-8"?>
<ds:datastoreItem xmlns:ds="http://schemas.openxmlformats.org/officeDocument/2006/customXml" ds:itemID="{8A90BD7C-A107-473D-9CEC-88442B1DCEDA}">
  <ds:schemaRefs>
    <ds:schemaRef ds:uri="http://schemas.microsoft.com/office/2006/coverPageProps"/>
  </ds:schemaRefs>
</ds:datastoreItem>
</file>

<file path=customXml/itemProps4.xml><?xml version="1.0" encoding="utf-8"?>
<ds:datastoreItem xmlns:ds="http://schemas.openxmlformats.org/officeDocument/2006/customXml" ds:itemID="{A896F4B8-8A6B-4C91-9D6D-36DB9D337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ExecutiveLetter</Template>
  <TotalTime>0</TotalTime>
  <Pages>1</Pages>
  <Words>325</Words>
  <Characters>2050</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STAR AG</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Muenzer</dc:creator>
  <cp:lastModifiedBy>Finn Ebertsch</cp:lastModifiedBy>
  <cp:revision>2</cp:revision>
  <cp:lastPrinted>2023-09-19T15:04:00Z</cp:lastPrinted>
  <dcterms:created xsi:type="dcterms:W3CDTF">2024-04-25T09:17:00Z</dcterms:created>
  <dcterms:modified xsi:type="dcterms:W3CDTF">2024-04-25T09:17:00Z</dcterms:modified>
</cp:coreProperties>
</file>